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8EF" w:rsidRPr="004F0902" w:rsidRDefault="00CC18EF" w:rsidP="00CC18EF">
      <w:pPr>
        <w:spacing w:after="0"/>
        <w:rPr>
          <w:rFonts w:ascii="Times New Roman" w:hAnsi="Times New Roman"/>
          <w:sz w:val="24"/>
          <w:szCs w:val="24"/>
        </w:rPr>
      </w:pPr>
      <w:r w:rsidRPr="004F0902">
        <w:rPr>
          <w:rFonts w:ascii="Times New Roman" w:hAnsi="Times New Roman"/>
          <w:sz w:val="24"/>
          <w:szCs w:val="24"/>
        </w:rPr>
        <w:t>Принято                                                                            «УТВЕРЖДЕНО»</w:t>
      </w:r>
    </w:p>
    <w:p w:rsidR="00CC18EF" w:rsidRPr="004F0902" w:rsidRDefault="00CC18EF" w:rsidP="00CC18EF">
      <w:pPr>
        <w:spacing w:after="0"/>
        <w:rPr>
          <w:rFonts w:ascii="Times New Roman" w:hAnsi="Times New Roman"/>
          <w:sz w:val="24"/>
          <w:szCs w:val="24"/>
        </w:rPr>
      </w:pPr>
      <w:r w:rsidRPr="004F0902">
        <w:rPr>
          <w:rFonts w:ascii="Times New Roman" w:hAnsi="Times New Roman"/>
          <w:sz w:val="24"/>
          <w:szCs w:val="24"/>
        </w:rPr>
        <w:t xml:space="preserve">на Совете школы                                                            Директор 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Николаевка</w:t>
      </w:r>
    </w:p>
    <w:p w:rsidR="00CC18EF" w:rsidRPr="004F0902" w:rsidRDefault="00CC18EF" w:rsidP="00CC18EF">
      <w:pPr>
        <w:spacing w:after="0"/>
        <w:rPr>
          <w:rFonts w:ascii="Times New Roman" w:hAnsi="Times New Roman"/>
          <w:sz w:val="24"/>
          <w:szCs w:val="24"/>
        </w:rPr>
      </w:pPr>
      <w:r w:rsidRPr="004F0902">
        <w:rPr>
          <w:rFonts w:ascii="Times New Roman" w:hAnsi="Times New Roman"/>
          <w:sz w:val="24"/>
          <w:szCs w:val="24"/>
        </w:rPr>
        <w:t xml:space="preserve">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xml:space="preserve">. Николаевка                                             ____________  Р.З. </w:t>
      </w:r>
      <w:proofErr w:type="spellStart"/>
      <w:r w:rsidRPr="004F0902">
        <w:rPr>
          <w:rFonts w:ascii="Times New Roman" w:hAnsi="Times New Roman"/>
          <w:sz w:val="24"/>
          <w:szCs w:val="24"/>
        </w:rPr>
        <w:t>Муллаянов</w:t>
      </w:r>
      <w:proofErr w:type="spellEnd"/>
    </w:p>
    <w:p w:rsidR="00CC18EF" w:rsidRPr="004F0902" w:rsidRDefault="00CC18EF" w:rsidP="00CC18EF">
      <w:pPr>
        <w:spacing w:after="0"/>
        <w:rPr>
          <w:rFonts w:ascii="Times New Roman" w:hAnsi="Times New Roman"/>
          <w:sz w:val="24"/>
          <w:szCs w:val="24"/>
        </w:rPr>
      </w:pPr>
      <w:r w:rsidRPr="004F0902">
        <w:rPr>
          <w:rFonts w:ascii="Times New Roman" w:hAnsi="Times New Roman"/>
          <w:sz w:val="24"/>
          <w:szCs w:val="24"/>
        </w:rPr>
        <w:t xml:space="preserve">Протокол № 1                                                                 Приказ №        </w:t>
      </w:r>
      <w:proofErr w:type="gramStart"/>
      <w:r w:rsidRPr="004F0902">
        <w:rPr>
          <w:rFonts w:ascii="Times New Roman" w:hAnsi="Times New Roman"/>
          <w:sz w:val="24"/>
          <w:szCs w:val="24"/>
        </w:rPr>
        <w:t>-К</w:t>
      </w:r>
      <w:proofErr w:type="gramEnd"/>
      <w:r w:rsidRPr="004F0902">
        <w:rPr>
          <w:rFonts w:ascii="Times New Roman" w:hAnsi="Times New Roman"/>
          <w:sz w:val="24"/>
          <w:szCs w:val="24"/>
        </w:rPr>
        <w:t xml:space="preserve"> «      » августа 201</w:t>
      </w:r>
      <w:r w:rsidR="000E3CE4">
        <w:rPr>
          <w:rFonts w:ascii="Times New Roman" w:hAnsi="Times New Roman"/>
          <w:sz w:val="24"/>
          <w:szCs w:val="24"/>
        </w:rPr>
        <w:t>7</w:t>
      </w:r>
      <w:r w:rsidRPr="004F0902">
        <w:rPr>
          <w:rFonts w:ascii="Times New Roman" w:hAnsi="Times New Roman"/>
          <w:sz w:val="24"/>
          <w:szCs w:val="24"/>
        </w:rPr>
        <w:t xml:space="preserve"> г.</w:t>
      </w:r>
    </w:p>
    <w:p w:rsidR="00CC18EF" w:rsidRPr="004F0902" w:rsidRDefault="00CC18EF" w:rsidP="00CC18EF">
      <w:pPr>
        <w:spacing w:after="0"/>
        <w:rPr>
          <w:rFonts w:ascii="Times New Roman" w:hAnsi="Times New Roman"/>
          <w:sz w:val="24"/>
          <w:szCs w:val="24"/>
        </w:rPr>
      </w:pPr>
      <w:r w:rsidRPr="004F0902">
        <w:rPr>
          <w:rFonts w:ascii="Times New Roman" w:hAnsi="Times New Roman"/>
          <w:sz w:val="24"/>
          <w:szCs w:val="24"/>
        </w:rPr>
        <w:t>от «    »  августа    201</w:t>
      </w:r>
      <w:r w:rsidR="000E3CE4">
        <w:rPr>
          <w:rFonts w:ascii="Times New Roman" w:hAnsi="Times New Roman"/>
          <w:sz w:val="24"/>
          <w:szCs w:val="24"/>
        </w:rPr>
        <w:t>7</w:t>
      </w:r>
      <w:r w:rsidRPr="004F0902">
        <w:rPr>
          <w:rFonts w:ascii="Times New Roman" w:hAnsi="Times New Roman"/>
          <w:sz w:val="24"/>
          <w:szCs w:val="24"/>
        </w:rPr>
        <w:t xml:space="preserve"> г.</w:t>
      </w:r>
    </w:p>
    <w:p w:rsidR="00CC18EF" w:rsidRPr="004F0902" w:rsidRDefault="00CC18EF" w:rsidP="00CC18EF">
      <w:pPr>
        <w:spacing w:after="0"/>
        <w:rPr>
          <w:rFonts w:ascii="Times New Roman" w:hAnsi="Times New Roman"/>
          <w:sz w:val="24"/>
          <w:szCs w:val="24"/>
        </w:rPr>
      </w:pPr>
    </w:p>
    <w:p w:rsidR="00CC18EF" w:rsidRPr="004F0902" w:rsidRDefault="00CC18EF" w:rsidP="00CC18EF">
      <w:pPr>
        <w:spacing w:after="0"/>
        <w:rPr>
          <w:rFonts w:ascii="Times New Roman" w:hAnsi="Times New Roman"/>
          <w:sz w:val="24"/>
          <w:szCs w:val="24"/>
        </w:rPr>
      </w:pPr>
    </w:p>
    <w:p w:rsidR="00CC18EF" w:rsidRPr="004F0902" w:rsidRDefault="00CC18EF" w:rsidP="00CC18EF">
      <w:pPr>
        <w:spacing w:after="0"/>
        <w:rPr>
          <w:rFonts w:ascii="Times New Roman" w:hAnsi="Times New Roman"/>
          <w:sz w:val="24"/>
          <w:szCs w:val="24"/>
        </w:rPr>
      </w:pPr>
    </w:p>
    <w:p w:rsidR="00CC18EF" w:rsidRDefault="00CC18EF" w:rsidP="00CC18EF">
      <w:pPr>
        <w:spacing w:after="0"/>
        <w:rPr>
          <w:rFonts w:ascii="Times New Roman" w:hAnsi="Times New Roman"/>
          <w:sz w:val="24"/>
          <w:szCs w:val="24"/>
        </w:rPr>
      </w:pPr>
    </w:p>
    <w:p w:rsidR="0004615F" w:rsidRDefault="0004615F" w:rsidP="00CC18EF">
      <w:pPr>
        <w:spacing w:after="0"/>
        <w:rPr>
          <w:rFonts w:ascii="Times New Roman" w:hAnsi="Times New Roman"/>
          <w:sz w:val="24"/>
          <w:szCs w:val="24"/>
        </w:rPr>
      </w:pPr>
    </w:p>
    <w:p w:rsidR="0004615F" w:rsidRDefault="0004615F" w:rsidP="00CC18EF">
      <w:pPr>
        <w:spacing w:after="0"/>
        <w:rPr>
          <w:rFonts w:ascii="Times New Roman" w:hAnsi="Times New Roman"/>
          <w:sz w:val="24"/>
          <w:szCs w:val="24"/>
        </w:rPr>
      </w:pPr>
    </w:p>
    <w:p w:rsidR="0004615F" w:rsidRPr="004F0902" w:rsidRDefault="0004615F" w:rsidP="00CC18EF">
      <w:pPr>
        <w:spacing w:after="0"/>
        <w:rPr>
          <w:rFonts w:ascii="Times New Roman" w:hAnsi="Times New Roman"/>
          <w:sz w:val="24"/>
          <w:szCs w:val="24"/>
        </w:rPr>
      </w:pPr>
    </w:p>
    <w:p w:rsidR="00CC18EF" w:rsidRPr="004F0902" w:rsidRDefault="00CC18EF" w:rsidP="00CC18EF">
      <w:pPr>
        <w:spacing w:after="0"/>
        <w:rPr>
          <w:rFonts w:ascii="Times New Roman" w:hAnsi="Times New Roman"/>
          <w:sz w:val="24"/>
          <w:szCs w:val="24"/>
        </w:rPr>
      </w:pPr>
    </w:p>
    <w:p w:rsidR="00CC18EF" w:rsidRPr="004F0902" w:rsidRDefault="00CC18EF" w:rsidP="00CC18EF">
      <w:pPr>
        <w:spacing w:after="0"/>
        <w:rPr>
          <w:rFonts w:ascii="Times New Roman" w:hAnsi="Times New Roman"/>
          <w:sz w:val="24"/>
          <w:szCs w:val="24"/>
        </w:rPr>
      </w:pPr>
    </w:p>
    <w:p w:rsidR="002A2EAA" w:rsidRPr="00AA3DE4" w:rsidRDefault="002A2EAA" w:rsidP="00CC18EF">
      <w:pPr>
        <w:spacing w:after="0"/>
        <w:jc w:val="center"/>
        <w:rPr>
          <w:rFonts w:ascii="Times New Roman" w:hAnsi="Times New Roman"/>
          <w:b/>
          <w:sz w:val="44"/>
          <w:szCs w:val="44"/>
        </w:rPr>
      </w:pPr>
      <w:r w:rsidRPr="00AA3DE4">
        <w:rPr>
          <w:rFonts w:ascii="Times New Roman" w:hAnsi="Times New Roman"/>
          <w:b/>
          <w:sz w:val="44"/>
          <w:szCs w:val="44"/>
        </w:rPr>
        <w:t xml:space="preserve">Адаптированная образовательная программа  начального общего образования </w:t>
      </w:r>
    </w:p>
    <w:p w:rsidR="002A2EAA" w:rsidRPr="00AA3DE4" w:rsidRDefault="002A2EAA" w:rsidP="00CC18EF">
      <w:pPr>
        <w:spacing w:after="0"/>
        <w:jc w:val="center"/>
        <w:rPr>
          <w:rFonts w:ascii="Times New Roman" w:hAnsi="Times New Roman"/>
          <w:b/>
          <w:sz w:val="44"/>
          <w:szCs w:val="44"/>
        </w:rPr>
      </w:pPr>
      <w:proofErr w:type="gramStart"/>
      <w:r w:rsidRPr="00AA3DE4">
        <w:rPr>
          <w:rFonts w:ascii="Times New Roman" w:hAnsi="Times New Roman"/>
          <w:b/>
          <w:sz w:val="44"/>
          <w:szCs w:val="44"/>
        </w:rPr>
        <w:t>обучающихся</w:t>
      </w:r>
      <w:proofErr w:type="gramEnd"/>
      <w:r w:rsidRPr="00AA3DE4">
        <w:rPr>
          <w:rFonts w:ascii="Times New Roman" w:hAnsi="Times New Roman"/>
          <w:b/>
          <w:sz w:val="44"/>
          <w:szCs w:val="44"/>
        </w:rPr>
        <w:t xml:space="preserve"> с задержкой психического развития</w:t>
      </w:r>
    </w:p>
    <w:p w:rsidR="00CC18EF" w:rsidRPr="004F0902" w:rsidRDefault="00CC18EF" w:rsidP="00CC18EF">
      <w:pPr>
        <w:spacing w:after="0"/>
        <w:jc w:val="center"/>
        <w:rPr>
          <w:rFonts w:ascii="Times New Roman" w:hAnsi="Times New Roman"/>
          <w:b/>
          <w:sz w:val="36"/>
          <w:szCs w:val="36"/>
        </w:rPr>
      </w:pPr>
      <w:r w:rsidRPr="004F0902">
        <w:rPr>
          <w:rFonts w:ascii="Times New Roman" w:hAnsi="Times New Roman"/>
          <w:b/>
          <w:sz w:val="36"/>
          <w:szCs w:val="36"/>
        </w:rPr>
        <w:t>Муниципального казенного общеобразовательного</w:t>
      </w:r>
    </w:p>
    <w:p w:rsidR="00CC18EF" w:rsidRPr="004F0902" w:rsidRDefault="00CC18EF" w:rsidP="00CC18EF">
      <w:pPr>
        <w:spacing w:after="0"/>
        <w:jc w:val="center"/>
        <w:rPr>
          <w:rFonts w:ascii="Times New Roman" w:hAnsi="Times New Roman"/>
          <w:b/>
          <w:sz w:val="36"/>
          <w:szCs w:val="36"/>
        </w:rPr>
      </w:pPr>
      <w:r w:rsidRPr="004F0902">
        <w:rPr>
          <w:rFonts w:ascii="Times New Roman" w:hAnsi="Times New Roman"/>
          <w:b/>
          <w:sz w:val="36"/>
          <w:szCs w:val="36"/>
        </w:rPr>
        <w:t xml:space="preserve">учреждения Средняя общеобразовательная школа </w:t>
      </w:r>
    </w:p>
    <w:p w:rsidR="00CC18EF" w:rsidRPr="00FF55C3" w:rsidRDefault="00CC18EF" w:rsidP="00CC18EF">
      <w:pPr>
        <w:spacing w:after="0"/>
        <w:jc w:val="center"/>
        <w:rPr>
          <w:rFonts w:ascii="Times New Roman" w:hAnsi="Times New Roman"/>
          <w:b/>
          <w:sz w:val="36"/>
          <w:szCs w:val="36"/>
        </w:rPr>
      </w:pPr>
      <w:r w:rsidRPr="00FF55C3">
        <w:rPr>
          <w:rFonts w:ascii="Times New Roman" w:hAnsi="Times New Roman"/>
          <w:b/>
          <w:sz w:val="36"/>
          <w:szCs w:val="36"/>
        </w:rPr>
        <w:t>села Николаевка</w:t>
      </w:r>
    </w:p>
    <w:p w:rsidR="00CC18EF" w:rsidRPr="004F0902" w:rsidRDefault="00CC18EF" w:rsidP="00CC18EF">
      <w:pPr>
        <w:spacing w:after="0"/>
        <w:jc w:val="center"/>
        <w:rPr>
          <w:rFonts w:ascii="Times New Roman" w:hAnsi="Times New Roman"/>
          <w:b/>
          <w:sz w:val="36"/>
          <w:szCs w:val="36"/>
        </w:rPr>
      </w:pPr>
      <w:r w:rsidRPr="004F0902">
        <w:rPr>
          <w:rFonts w:ascii="Times New Roman" w:hAnsi="Times New Roman"/>
          <w:b/>
          <w:sz w:val="36"/>
          <w:szCs w:val="36"/>
        </w:rPr>
        <w:t xml:space="preserve"> муниципального района </w:t>
      </w:r>
      <w:proofErr w:type="spellStart"/>
      <w:r w:rsidRPr="004F0902">
        <w:rPr>
          <w:rFonts w:ascii="Times New Roman" w:hAnsi="Times New Roman"/>
          <w:b/>
          <w:sz w:val="36"/>
          <w:szCs w:val="36"/>
        </w:rPr>
        <w:t>Бирский</w:t>
      </w:r>
      <w:proofErr w:type="spellEnd"/>
      <w:r w:rsidRPr="004F0902">
        <w:rPr>
          <w:rFonts w:ascii="Times New Roman" w:hAnsi="Times New Roman"/>
          <w:b/>
          <w:sz w:val="36"/>
          <w:szCs w:val="36"/>
        </w:rPr>
        <w:t xml:space="preserve"> район</w:t>
      </w:r>
    </w:p>
    <w:p w:rsidR="00CC18EF" w:rsidRPr="004F0902" w:rsidRDefault="00CC18EF" w:rsidP="00CC18EF">
      <w:pPr>
        <w:spacing w:after="0"/>
        <w:jc w:val="center"/>
        <w:rPr>
          <w:rFonts w:ascii="Times New Roman" w:hAnsi="Times New Roman"/>
          <w:b/>
          <w:sz w:val="36"/>
          <w:szCs w:val="36"/>
        </w:rPr>
      </w:pPr>
      <w:r w:rsidRPr="004F0902">
        <w:rPr>
          <w:rFonts w:ascii="Times New Roman" w:hAnsi="Times New Roman"/>
          <w:b/>
          <w:sz w:val="36"/>
          <w:szCs w:val="36"/>
        </w:rPr>
        <w:t>Республики Башкортостан</w:t>
      </w:r>
    </w:p>
    <w:p w:rsidR="00CC18EF" w:rsidRPr="004F0902" w:rsidRDefault="00CC18EF" w:rsidP="00CC18EF">
      <w:pPr>
        <w:spacing w:after="0"/>
        <w:jc w:val="center"/>
        <w:rPr>
          <w:rFonts w:ascii="Times New Roman" w:hAnsi="Times New Roman"/>
          <w:sz w:val="32"/>
          <w:szCs w:val="32"/>
        </w:rPr>
      </w:pPr>
      <w:r w:rsidRPr="004F0902">
        <w:rPr>
          <w:rFonts w:ascii="Times New Roman" w:hAnsi="Times New Roman"/>
          <w:sz w:val="32"/>
          <w:szCs w:val="32"/>
        </w:rPr>
        <w:t>(в новой редакции)</w:t>
      </w:r>
    </w:p>
    <w:p w:rsidR="00CC18EF" w:rsidRPr="004F0902" w:rsidRDefault="00CC18EF" w:rsidP="00CC18EF">
      <w:pPr>
        <w:spacing w:after="0"/>
        <w:jc w:val="center"/>
        <w:rPr>
          <w:rFonts w:ascii="Times New Roman" w:hAnsi="Times New Roman"/>
          <w:sz w:val="32"/>
          <w:szCs w:val="32"/>
        </w:rPr>
      </w:pPr>
      <w:r w:rsidRPr="004F0902">
        <w:rPr>
          <w:rFonts w:ascii="Times New Roman" w:hAnsi="Times New Roman"/>
          <w:sz w:val="32"/>
          <w:szCs w:val="32"/>
        </w:rPr>
        <w:t xml:space="preserve">срок реализации </w:t>
      </w:r>
      <w:r>
        <w:rPr>
          <w:rFonts w:ascii="Times New Roman" w:hAnsi="Times New Roman"/>
          <w:sz w:val="32"/>
          <w:szCs w:val="32"/>
        </w:rPr>
        <w:t>4 года</w:t>
      </w:r>
    </w:p>
    <w:p w:rsidR="00CC18EF" w:rsidRPr="004F0902" w:rsidRDefault="00CC18EF" w:rsidP="00CC18EF">
      <w:pPr>
        <w:spacing w:after="0"/>
        <w:jc w:val="center"/>
        <w:rPr>
          <w:rFonts w:ascii="Times New Roman" w:hAnsi="Times New Roman"/>
          <w:b/>
          <w:sz w:val="36"/>
          <w:szCs w:val="36"/>
        </w:rPr>
      </w:pPr>
    </w:p>
    <w:p w:rsidR="00CC18EF" w:rsidRPr="004F0902" w:rsidRDefault="00CC18EF" w:rsidP="00CC18EF">
      <w:pPr>
        <w:spacing w:after="0"/>
        <w:jc w:val="center"/>
        <w:rPr>
          <w:rFonts w:ascii="Times New Roman" w:hAnsi="Times New Roman"/>
          <w:b/>
          <w:sz w:val="36"/>
          <w:szCs w:val="36"/>
        </w:rPr>
      </w:pPr>
    </w:p>
    <w:p w:rsidR="00743C66" w:rsidRDefault="00743C66" w:rsidP="00CC18EF">
      <w:pPr>
        <w:spacing w:after="0"/>
        <w:jc w:val="center"/>
        <w:rPr>
          <w:rFonts w:ascii="Times New Roman" w:hAnsi="Times New Roman"/>
          <w:sz w:val="24"/>
          <w:szCs w:val="24"/>
        </w:rPr>
      </w:pPr>
    </w:p>
    <w:p w:rsidR="00743C66" w:rsidRPr="004F0902" w:rsidRDefault="00743C66"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CC18EF" w:rsidRPr="004F0902" w:rsidRDefault="00CC18EF" w:rsidP="00CC18EF">
      <w:pPr>
        <w:spacing w:after="0"/>
        <w:ind w:firstLine="5245"/>
        <w:rPr>
          <w:rFonts w:ascii="Times New Roman" w:hAnsi="Times New Roman"/>
          <w:sz w:val="24"/>
          <w:szCs w:val="24"/>
        </w:rPr>
      </w:pPr>
      <w:r w:rsidRPr="004F0902">
        <w:rPr>
          <w:rFonts w:ascii="Times New Roman" w:hAnsi="Times New Roman"/>
          <w:sz w:val="24"/>
          <w:szCs w:val="24"/>
        </w:rPr>
        <w:t xml:space="preserve">РАССМОТРЕНО                             </w:t>
      </w:r>
    </w:p>
    <w:p w:rsidR="00CC18EF" w:rsidRPr="004F0902" w:rsidRDefault="00CC18EF" w:rsidP="00CC18EF">
      <w:pPr>
        <w:spacing w:after="0"/>
        <w:ind w:firstLine="5245"/>
        <w:rPr>
          <w:rFonts w:ascii="Times New Roman" w:hAnsi="Times New Roman"/>
          <w:sz w:val="24"/>
          <w:szCs w:val="24"/>
        </w:rPr>
      </w:pPr>
      <w:r w:rsidRPr="004F0902">
        <w:rPr>
          <w:rFonts w:ascii="Times New Roman" w:hAnsi="Times New Roman"/>
          <w:sz w:val="24"/>
          <w:szCs w:val="24"/>
        </w:rPr>
        <w:t xml:space="preserve">на заседании педагогического совета </w:t>
      </w:r>
    </w:p>
    <w:p w:rsidR="00CC18EF" w:rsidRPr="004F0902" w:rsidRDefault="00CC18EF" w:rsidP="00CC18EF">
      <w:pPr>
        <w:spacing w:after="0"/>
        <w:ind w:firstLine="5245"/>
        <w:rPr>
          <w:rFonts w:ascii="Times New Roman" w:hAnsi="Times New Roman"/>
          <w:sz w:val="24"/>
          <w:szCs w:val="24"/>
        </w:rPr>
      </w:pPr>
      <w:r w:rsidRPr="004F0902">
        <w:rPr>
          <w:rFonts w:ascii="Times New Roman" w:hAnsi="Times New Roman"/>
          <w:sz w:val="24"/>
          <w:szCs w:val="24"/>
        </w:rPr>
        <w:t xml:space="preserve">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xml:space="preserve">. Николаевка      </w:t>
      </w:r>
    </w:p>
    <w:p w:rsidR="00CC18EF" w:rsidRPr="004F0902" w:rsidRDefault="00CC18EF" w:rsidP="00CC18EF">
      <w:pPr>
        <w:spacing w:after="0"/>
        <w:ind w:firstLine="5245"/>
        <w:rPr>
          <w:rFonts w:ascii="Times New Roman" w:hAnsi="Times New Roman"/>
          <w:sz w:val="24"/>
          <w:szCs w:val="24"/>
        </w:rPr>
      </w:pPr>
      <w:r w:rsidRPr="004F0902">
        <w:rPr>
          <w:rFonts w:ascii="Times New Roman" w:hAnsi="Times New Roman"/>
          <w:sz w:val="24"/>
          <w:szCs w:val="24"/>
        </w:rPr>
        <w:t>Протокол №    от «     »  августа 201</w:t>
      </w:r>
      <w:r w:rsidR="000E3CE4">
        <w:rPr>
          <w:rFonts w:ascii="Times New Roman" w:hAnsi="Times New Roman"/>
          <w:sz w:val="24"/>
          <w:szCs w:val="24"/>
        </w:rPr>
        <w:t>7</w:t>
      </w:r>
      <w:r w:rsidRPr="004F0902">
        <w:rPr>
          <w:rFonts w:ascii="Times New Roman" w:hAnsi="Times New Roman"/>
          <w:sz w:val="24"/>
          <w:szCs w:val="24"/>
        </w:rPr>
        <w:t>г.</w:t>
      </w:r>
    </w:p>
    <w:p w:rsidR="00CC18EF" w:rsidRPr="004F0902" w:rsidRDefault="00CC18EF" w:rsidP="00CC18EF">
      <w:pPr>
        <w:spacing w:after="0"/>
        <w:ind w:firstLine="5812"/>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743C66" w:rsidRDefault="00743C66"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4"/>
          <w:szCs w:val="24"/>
        </w:rPr>
      </w:pPr>
    </w:p>
    <w:p w:rsidR="00CC18EF" w:rsidRPr="004F0902" w:rsidRDefault="00CC18EF" w:rsidP="00CC18EF">
      <w:pPr>
        <w:spacing w:after="0"/>
        <w:jc w:val="center"/>
        <w:rPr>
          <w:rFonts w:ascii="Times New Roman" w:hAnsi="Times New Roman"/>
          <w:sz w:val="28"/>
          <w:szCs w:val="28"/>
        </w:rPr>
      </w:pPr>
      <w:r w:rsidRPr="004F0902">
        <w:rPr>
          <w:rFonts w:ascii="Times New Roman" w:hAnsi="Times New Roman"/>
          <w:sz w:val="28"/>
          <w:szCs w:val="28"/>
        </w:rPr>
        <w:t>Бирск – 201</w:t>
      </w:r>
      <w:r w:rsidR="000E3CE4">
        <w:rPr>
          <w:rFonts w:ascii="Times New Roman" w:hAnsi="Times New Roman"/>
          <w:sz w:val="28"/>
          <w:szCs w:val="28"/>
        </w:rPr>
        <w:t>7</w:t>
      </w:r>
    </w:p>
    <w:p w:rsidR="00CC18EF" w:rsidRDefault="00CC18EF" w:rsidP="00CC18EF">
      <w:pPr>
        <w:spacing w:after="0" w:line="240" w:lineRule="auto"/>
        <w:jc w:val="center"/>
        <w:rPr>
          <w:rFonts w:ascii="Times New Roman" w:hAnsi="Times New Roman"/>
          <w:sz w:val="28"/>
          <w:szCs w:val="28"/>
        </w:rPr>
      </w:pPr>
    </w:p>
    <w:p w:rsidR="002A2EAA" w:rsidRPr="002256AC" w:rsidRDefault="002A2EAA" w:rsidP="002A2EAA">
      <w:pPr>
        <w:widowControl w:val="0"/>
        <w:tabs>
          <w:tab w:val="left" w:pos="142"/>
          <w:tab w:val="left" w:pos="709"/>
        </w:tabs>
        <w:autoSpaceDE w:val="0"/>
        <w:autoSpaceDN w:val="0"/>
        <w:adjustRightInd w:val="0"/>
        <w:spacing w:after="0" w:line="240" w:lineRule="auto"/>
        <w:ind w:left="4300"/>
        <w:jc w:val="both"/>
        <w:rPr>
          <w:rFonts w:ascii="Times New Roman" w:hAnsi="Times New Roman"/>
          <w:b/>
          <w:sz w:val="24"/>
          <w:szCs w:val="24"/>
        </w:rPr>
      </w:pPr>
      <w:r w:rsidRPr="002256AC">
        <w:rPr>
          <w:rFonts w:ascii="Times New Roman" w:hAnsi="Times New Roman"/>
          <w:b/>
          <w:bCs/>
          <w:sz w:val="24"/>
          <w:szCs w:val="24"/>
        </w:rPr>
        <w:lastRenderedPageBreak/>
        <w:t>Содержание</w:t>
      </w:r>
      <w:r>
        <w:rPr>
          <w:rFonts w:ascii="Times New Roman" w:hAnsi="Times New Roman"/>
          <w:b/>
          <w:bCs/>
          <w:sz w:val="24"/>
          <w:szCs w:val="24"/>
        </w:rPr>
        <w:t xml:space="preserve">            </w:t>
      </w:r>
      <w:r w:rsidR="00A60254">
        <w:rPr>
          <w:rFonts w:ascii="Times New Roman" w:hAnsi="Times New Roman"/>
          <w:b/>
          <w:bCs/>
          <w:sz w:val="24"/>
          <w:szCs w:val="24"/>
        </w:rPr>
        <w:t xml:space="preserve">                         </w:t>
      </w:r>
      <w:r>
        <w:rPr>
          <w:rFonts w:ascii="Times New Roman" w:hAnsi="Times New Roman"/>
          <w:b/>
          <w:bCs/>
          <w:sz w:val="24"/>
          <w:szCs w:val="24"/>
        </w:rPr>
        <w:t xml:space="preserve">                               стр.</w:t>
      </w:r>
    </w:p>
    <w:p w:rsidR="002A2EAA" w:rsidRPr="002256AC" w:rsidRDefault="002A2EAA" w:rsidP="002A2EAA">
      <w:pPr>
        <w:widowControl w:val="0"/>
        <w:tabs>
          <w:tab w:val="left" w:pos="142"/>
          <w:tab w:val="left" w:pos="709"/>
        </w:tabs>
        <w:autoSpaceDE w:val="0"/>
        <w:autoSpaceDN w:val="0"/>
        <w:adjustRightInd w:val="0"/>
        <w:spacing w:after="0" w:line="122" w:lineRule="exact"/>
        <w:jc w:val="both"/>
        <w:rPr>
          <w:rFonts w:ascii="Times New Roman" w:hAnsi="Times New Roman"/>
          <w:sz w:val="24"/>
          <w:szCs w:val="24"/>
        </w:rPr>
      </w:pPr>
    </w:p>
    <w:p w:rsidR="002A2EAA" w:rsidRPr="002256AC" w:rsidRDefault="002A2EAA" w:rsidP="002A2EAA">
      <w:pPr>
        <w:widowControl w:val="0"/>
        <w:tabs>
          <w:tab w:val="left" w:pos="142"/>
          <w:tab w:val="left" w:pos="709"/>
          <w:tab w:val="left" w:leader="dot" w:pos="990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Общ</w:t>
      </w:r>
      <w:r>
        <w:rPr>
          <w:rFonts w:ascii="Times New Roman" w:hAnsi="Times New Roman"/>
          <w:bCs/>
          <w:sz w:val="24"/>
          <w:szCs w:val="24"/>
        </w:rPr>
        <w:t>ее положение………………………………………………….</w:t>
      </w:r>
      <w:r w:rsidRPr="002256AC">
        <w:rPr>
          <w:rFonts w:ascii="Times New Roman" w:hAnsi="Times New Roman"/>
          <w:bCs/>
          <w:sz w:val="24"/>
          <w:szCs w:val="24"/>
        </w:rPr>
        <w:t>…………</w:t>
      </w:r>
      <w:r>
        <w:rPr>
          <w:rFonts w:ascii="Times New Roman" w:hAnsi="Times New Roman"/>
          <w:bCs/>
          <w:sz w:val="24"/>
          <w:szCs w:val="24"/>
        </w:rPr>
        <w:t>……</w:t>
      </w:r>
      <w:r w:rsidR="00A60254">
        <w:rPr>
          <w:rFonts w:ascii="Times New Roman" w:hAnsi="Times New Roman"/>
          <w:bCs/>
          <w:sz w:val="24"/>
          <w:szCs w:val="24"/>
        </w:rPr>
        <w:t>………..</w:t>
      </w:r>
      <w:r>
        <w:rPr>
          <w:rFonts w:ascii="Times New Roman" w:hAnsi="Times New Roman"/>
          <w:bCs/>
          <w:sz w:val="24"/>
          <w:szCs w:val="24"/>
        </w:rPr>
        <w:t>…...</w:t>
      </w:r>
      <w:r w:rsidRPr="002256AC">
        <w:rPr>
          <w:rFonts w:ascii="Times New Roman" w:hAnsi="Times New Roman"/>
          <w:bCs/>
          <w:sz w:val="24"/>
          <w:szCs w:val="24"/>
        </w:rPr>
        <w:t xml:space="preserve">… </w:t>
      </w:r>
      <w:r w:rsidR="00A60254">
        <w:rPr>
          <w:rFonts w:ascii="Times New Roman" w:hAnsi="Times New Roman"/>
          <w:bCs/>
          <w:sz w:val="24"/>
          <w:szCs w:val="24"/>
        </w:rPr>
        <w:t>4</w:t>
      </w:r>
    </w:p>
    <w:p w:rsidR="002A2EAA" w:rsidRDefault="002A2EAA" w:rsidP="002A2EAA">
      <w:pPr>
        <w:widowControl w:val="0"/>
        <w:tabs>
          <w:tab w:val="left" w:pos="142"/>
          <w:tab w:val="left" w:pos="709"/>
          <w:tab w:val="left" w:leader="dot" w:pos="990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b/>
          <w:bCs/>
          <w:sz w:val="24"/>
          <w:szCs w:val="24"/>
        </w:rPr>
        <w:t>1</w:t>
      </w:r>
      <w:r w:rsidRPr="00A60254">
        <w:rPr>
          <w:rFonts w:ascii="Times New Roman" w:hAnsi="Times New Roman"/>
          <w:bCs/>
          <w:sz w:val="24"/>
          <w:szCs w:val="24"/>
        </w:rPr>
        <w:t>.  Целевой раздел</w:t>
      </w:r>
      <w:r w:rsidRPr="00A60254">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00A60254">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5</w:t>
      </w:r>
    </w:p>
    <w:p w:rsidR="002A2EAA" w:rsidRDefault="002A2EAA"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1.1.</w:t>
      </w:r>
      <w:r>
        <w:rPr>
          <w:rFonts w:ascii="Times New Roman" w:hAnsi="Times New Roman"/>
          <w:sz w:val="24"/>
          <w:szCs w:val="24"/>
        </w:rPr>
        <w:t xml:space="preserve"> </w:t>
      </w:r>
      <w:r w:rsidRPr="002256AC">
        <w:rPr>
          <w:rFonts w:ascii="Times New Roman" w:hAnsi="Times New Roman"/>
          <w:bCs/>
          <w:sz w:val="24"/>
          <w:szCs w:val="24"/>
        </w:rPr>
        <w:t>Пояснительная записка</w:t>
      </w:r>
      <w:r w:rsidRPr="002256AC">
        <w:rPr>
          <w:rFonts w:ascii="Times New Roman" w:hAnsi="Times New Roman"/>
          <w:sz w:val="24"/>
          <w:szCs w:val="24"/>
        </w:rPr>
        <w:t>……………………………………….……</w:t>
      </w:r>
      <w:r>
        <w:rPr>
          <w:rFonts w:ascii="Times New Roman" w:hAnsi="Times New Roman"/>
          <w:sz w:val="24"/>
          <w:szCs w:val="24"/>
        </w:rPr>
        <w:t>……</w:t>
      </w:r>
      <w:r w:rsidR="00A60254">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 xml:space="preserve"> 5</w:t>
      </w:r>
    </w:p>
    <w:p w:rsidR="00A60254" w:rsidRPr="00A60254" w:rsidRDefault="00A60254" w:rsidP="00743C66">
      <w:pPr>
        <w:tabs>
          <w:tab w:val="right" w:leader="dot" w:pos="9639"/>
        </w:tabs>
        <w:spacing w:after="0" w:line="240" w:lineRule="auto"/>
        <w:ind w:left="567"/>
        <w:jc w:val="both"/>
        <w:outlineLvl w:val="2"/>
        <w:rPr>
          <w:rFonts w:ascii="Times New Roman" w:hAnsi="Times New Roman" w:cs="Times New Roman"/>
          <w:sz w:val="24"/>
          <w:szCs w:val="24"/>
        </w:rPr>
      </w:pPr>
      <w:r w:rsidRPr="00A60254">
        <w:rPr>
          <w:rFonts w:ascii="Times New Roman" w:hAnsi="Times New Roman" w:cs="Times New Roman"/>
          <w:sz w:val="24"/>
          <w:szCs w:val="24"/>
        </w:rPr>
        <w:t>1.1.1. Цель реализации адаптированной образовательной программы</w:t>
      </w:r>
      <w:r>
        <w:rPr>
          <w:rFonts w:ascii="Times New Roman" w:hAnsi="Times New Roman" w:cs="Times New Roman"/>
          <w:sz w:val="24"/>
          <w:szCs w:val="24"/>
        </w:rPr>
        <w:t xml:space="preserve"> </w:t>
      </w:r>
      <w:r w:rsidRPr="00A60254">
        <w:rPr>
          <w:rFonts w:ascii="Times New Roman" w:hAnsi="Times New Roman" w:cs="Times New Roman"/>
          <w:sz w:val="24"/>
          <w:szCs w:val="24"/>
        </w:rPr>
        <w:t xml:space="preserve"> начального общего образования </w:t>
      </w:r>
      <w:proofErr w:type="gramStart"/>
      <w:r w:rsidRPr="00A60254">
        <w:rPr>
          <w:rFonts w:ascii="Times New Roman" w:hAnsi="Times New Roman" w:cs="Times New Roman"/>
          <w:sz w:val="24"/>
          <w:szCs w:val="24"/>
        </w:rPr>
        <w:t>обучающихся</w:t>
      </w:r>
      <w:proofErr w:type="gramEnd"/>
      <w:r w:rsidRPr="00A60254">
        <w:rPr>
          <w:rFonts w:ascii="Times New Roman" w:hAnsi="Times New Roman" w:cs="Times New Roman"/>
          <w:sz w:val="24"/>
          <w:szCs w:val="24"/>
        </w:rPr>
        <w:t xml:space="preserve"> с задержкой психического </w:t>
      </w:r>
      <w:r w:rsidR="00743C66">
        <w:rPr>
          <w:rFonts w:ascii="Times New Roman" w:hAnsi="Times New Roman" w:cs="Times New Roman"/>
          <w:sz w:val="24"/>
          <w:szCs w:val="24"/>
        </w:rPr>
        <w:t xml:space="preserve"> </w:t>
      </w:r>
      <w:r w:rsidRPr="00A60254">
        <w:rPr>
          <w:rFonts w:ascii="Times New Roman" w:hAnsi="Times New Roman" w:cs="Times New Roman"/>
          <w:sz w:val="24"/>
          <w:szCs w:val="24"/>
        </w:rPr>
        <w:t>развития</w:t>
      </w:r>
      <w:r>
        <w:rPr>
          <w:rFonts w:ascii="Times New Roman" w:hAnsi="Times New Roman" w:cs="Times New Roman"/>
          <w:sz w:val="24"/>
          <w:szCs w:val="24"/>
        </w:rPr>
        <w:t>…………………</w:t>
      </w:r>
      <w:r w:rsidR="00743C66">
        <w:rPr>
          <w:rFonts w:ascii="Times New Roman" w:hAnsi="Times New Roman" w:cs="Times New Roman"/>
          <w:sz w:val="24"/>
          <w:szCs w:val="24"/>
        </w:rPr>
        <w:t>...</w:t>
      </w:r>
      <w:r w:rsidR="00D31DC5">
        <w:rPr>
          <w:rFonts w:ascii="Times New Roman" w:hAnsi="Times New Roman" w:cs="Times New Roman"/>
          <w:sz w:val="24"/>
          <w:szCs w:val="24"/>
        </w:rPr>
        <w:t>...............</w:t>
      </w:r>
      <w:r>
        <w:rPr>
          <w:rFonts w:ascii="Times New Roman" w:hAnsi="Times New Roman" w:cs="Times New Roman"/>
          <w:sz w:val="24"/>
          <w:szCs w:val="24"/>
        </w:rPr>
        <w:t>.5</w:t>
      </w:r>
    </w:p>
    <w:p w:rsidR="00A60254" w:rsidRPr="00743C66" w:rsidRDefault="00A60254" w:rsidP="00A60254">
      <w:pPr>
        <w:pStyle w:val="14TexstOSNOVA1012"/>
        <w:spacing w:line="240" w:lineRule="auto"/>
        <w:ind w:firstLine="567"/>
        <w:rPr>
          <w:rFonts w:ascii="Times New Roman" w:hAnsi="Times New Roman" w:cs="Times New Roman"/>
          <w:sz w:val="24"/>
          <w:szCs w:val="24"/>
        </w:rPr>
      </w:pPr>
      <w:r w:rsidRPr="00743C66">
        <w:rPr>
          <w:rFonts w:ascii="Times New Roman" w:hAnsi="Times New Roman" w:cs="Times New Roman"/>
          <w:sz w:val="24"/>
          <w:szCs w:val="24"/>
        </w:rPr>
        <w:t xml:space="preserve">1.1.2. Общая характеристика АОП НОО </w:t>
      </w:r>
      <w:proofErr w:type="gramStart"/>
      <w:r w:rsidRPr="00743C66">
        <w:rPr>
          <w:rFonts w:ascii="Times New Roman" w:hAnsi="Times New Roman" w:cs="Times New Roman"/>
          <w:sz w:val="24"/>
          <w:szCs w:val="24"/>
        </w:rPr>
        <w:t>обучающихся</w:t>
      </w:r>
      <w:proofErr w:type="gramEnd"/>
      <w:r w:rsidRPr="00743C66">
        <w:rPr>
          <w:rFonts w:ascii="Times New Roman" w:hAnsi="Times New Roman" w:cs="Times New Roman"/>
          <w:sz w:val="24"/>
          <w:szCs w:val="24"/>
        </w:rPr>
        <w:t xml:space="preserve"> с задержкой психического развития</w:t>
      </w:r>
      <w:r w:rsidR="00743C66">
        <w:rPr>
          <w:rFonts w:ascii="Times New Roman" w:hAnsi="Times New Roman" w:cs="Times New Roman"/>
          <w:sz w:val="24"/>
          <w:szCs w:val="24"/>
        </w:rPr>
        <w:t>..6</w:t>
      </w:r>
      <w:r w:rsidRPr="00743C66">
        <w:rPr>
          <w:rFonts w:ascii="Times New Roman" w:hAnsi="Times New Roman" w:cs="Times New Roman"/>
          <w:sz w:val="24"/>
          <w:szCs w:val="24"/>
        </w:rPr>
        <w:t xml:space="preserve"> </w:t>
      </w:r>
    </w:p>
    <w:p w:rsidR="00A60254" w:rsidRPr="00743C66" w:rsidRDefault="00A60254"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 xml:space="preserve">1.1.3. Психолого-педагогическая характеристика </w:t>
      </w:r>
      <w:proofErr w:type="gramStart"/>
      <w:r w:rsidRPr="00743C66">
        <w:rPr>
          <w:rFonts w:ascii="Times New Roman" w:hAnsi="Times New Roman" w:cs="Times New Roman"/>
          <w:sz w:val="24"/>
          <w:szCs w:val="24"/>
        </w:rPr>
        <w:t>обучающихся</w:t>
      </w:r>
      <w:proofErr w:type="gramEnd"/>
      <w:r w:rsidRPr="00743C66">
        <w:rPr>
          <w:rFonts w:ascii="Times New Roman" w:hAnsi="Times New Roman" w:cs="Times New Roman"/>
          <w:sz w:val="24"/>
          <w:szCs w:val="24"/>
        </w:rPr>
        <w:t xml:space="preserve"> с ЗПР</w:t>
      </w:r>
      <w:r w:rsidR="00743C66">
        <w:rPr>
          <w:rFonts w:ascii="Times New Roman" w:hAnsi="Times New Roman" w:cs="Times New Roman"/>
          <w:sz w:val="24"/>
          <w:szCs w:val="24"/>
        </w:rPr>
        <w:t>………………..……….7</w:t>
      </w:r>
    </w:p>
    <w:p w:rsidR="00A60254" w:rsidRPr="00743C66" w:rsidRDefault="00A60254" w:rsidP="00743C66">
      <w:pPr>
        <w:pStyle w:val="14TexstOSNOVA1012"/>
        <w:spacing w:line="240" w:lineRule="auto"/>
        <w:ind w:firstLine="567"/>
        <w:rPr>
          <w:rFonts w:ascii="Times New Roman" w:hAnsi="Times New Roman" w:cs="Times New Roman"/>
          <w:sz w:val="24"/>
          <w:szCs w:val="24"/>
        </w:rPr>
      </w:pPr>
      <w:r w:rsidRPr="00743C66">
        <w:rPr>
          <w:rFonts w:ascii="Times New Roman" w:hAnsi="Times New Roman" w:cs="Times New Roman"/>
          <w:sz w:val="24"/>
          <w:szCs w:val="24"/>
        </w:rPr>
        <w:t xml:space="preserve">1.1.4. Особые образовательные потребности </w:t>
      </w:r>
      <w:proofErr w:type="gramStart"/>
      <w:r w:rsidRPr="00743C66">
        <w:rPr>
          <w:rFonts w:ascii="Times New Roman" w:hAnsi="Times New Roman" w:cs="Times New Roman"/>
          <w:sz w:val="24"/>
          <w:szCs w:val="24"/>
        </w:rPr>
        <w:t>обучающихся</w:t>
      </w:r>
      <w:proofErr w:type="gramEnd"/>
      <w:r w:rsidRPr="00743C66">
        <w:rPr>
          <w:rFonts w:ascii="Times New Roman" w:hAnsi="Times New Roman" w:cs="Times New Roman"/>
          <w:sz w:val="24"/>
          <w:szCs w:val="24"/>
        </w:rPr>
        <w:t xml:space="preserve"> с ЗПР </w:t>
      </w:r>
      <w:r w:rsidR="00743C66">
        <w:rPr>
          <w:rFonts w:ascii="Times New Roman" w:hAnsi="Times New Roman" w:cs="Times New Roman"/>
          <w:sz w:val="24"/>
          <w:szCs w:val="24"/>
        </w:rPr>
        <w:t>……………………………..7</w:t>
      </w:r>
    </w:p>
    <w:p w:rsidR="00743C66" w:rsidRDefault="00A60254" w:rsidP="00743C66">
      <w:pPr>
        <w:tabs>
          <w:tab w:val="left" w:pos="0"/>
          <w:tab w:val="right" w:leader="dot" w:pos="9639"/>
        </w:tabs>
        <w:spacing w:after="0" w:line="240" w:lineRule="auto"/>
        <w:ind w:firstLine="567"/>
        <w:jc w:val="both"/>
        <w:outlineLvl w:val="2"/>
        <w:rPr>
          <w:rFonts w:ascii="Times New Roman" w:hAnsi="Times New Roman" w:cs="Times New Roman"/>
          <w:sz w:val="24"/>
          <w:szCs w:val="24"/>
        </w:rPr>
      </w:pPr>
      <w:r w:rsidRPr="00743C66">
        <w:rPr>
          <w:rFonts w:ascii="Times New Roman" w:hAnsi="Times New Roman" w:cs="Times New Roman"/>
          <w:sz w:val="24"/>
          <w:szCs w:val="24"/>
        </w:rPr>
        <w:t xml:space="preserve">1.2. Планируемые результаты освоения </w:t>
      </w:r>
      <w:proofErr w:type="gramStart"/>
      <w:r w:rsidRPr="00743C66">
        <w:rPr>
          <w:rFonts w:ascii="Times New Roman" w:hAnsi="Times New Roman" w:cs="Times New Roman"/>
          <w:sz w:val="24"/>
          <w:szCs w:val="24"/>
        </w:rPr>
        <w:t>обучающимися</w:t>
      </w:r>
      <w:proofErr w:type="gramEnd"/>
      <w:r w:rsidRPr="00743C66">
        <w:rPr>
          <w:rFonts w:ascii="Times New Roman" w:hAnsi="Times New Roman" w:cs="Times New Roman"/>
          <w:sz w:val="24"/>
          <w:szCs w:val="24"/>
        </w:rPr>
        <w:t xml:space="preserve"> с задержкой психического </w:t>
      </w:r>
    </w:p>
    <w:p w:rsidR="00A60254" w:rsidRPr="00743C66" w:rsidRDefault="00A60254" w:rsidP="00743C66">
      <w:pPr>
        <w:tabs>
          <w:tab w:val="left" w:pos="0"/>
          <w:tab w:val="right" w:leader="dot" w:pos="9639"/>
        </w:tabs>
        <w:spacing w:after="0" w:line="240" w:lineRule="auto"/>
        <w:ind w:firstLine="567"/>
        <w:jc w:val="both"/>
        <w:outlineLvl w:val="2"/>
        <w:rPr>
          <w:rFonts w:ascii="Times New Roman" w:hAnsi="Times New Roman" w:cs="Times New Roman"/>
          <w:sz w:val="24"/>
          <w:szCs w:val="24"/>
        </w:rPr>
      </w:pPr>
      <w:r w:rsidRPr="00743C66">
        <w:rPr>
          <w:rFonts w:ascii="Times New Roman" w:hAnsi="Times New Roman" w:cs="Times New Roman"/>
          <w:sz w:val="24"/>
          <w:szCs w:val="24"/>
        </w:rPr>
        <w:t>развития адаптированной образовательной программы начального общего образования</w:t>
      </w:r>
      <w:r w:rsidR="00743C66">
        <w:rPr>
          <w:rFonts w:ascii="Times New Roman" w:hAnsi="Times New Roman" w:cs="Times New Roman"/>
          <w:sz w:val="24"/>
          <w:szCs w:val="24"/>
        </w:rPr>
        <w:t xml:space="preserve"> ……9</w:t>
      </w:r>
    </w:p>
    <w:p w:rsidR="00A60254" w:rsidRDefault="00A60254" w:rsidP="00743C66">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cs="Times New Roman"/>
          <w:sz w:val="24"/>
          <w:szCs w:val="24"/>
        </w:rPr>
      </w:pPr>
      <w:r w:rsidRPr="00743C66">
        <w:rPr>
          <w:rFonts w:ascii="Times New Roman" w:hAnsi="Times New Roman" w:cs="Times New Roman"/>
          <w:sz w:val="24"/>
          <w:szCs w:val="24"/>
        </w:rPr>
        <w:t>1.2.1.</w:t>
      </w:r>
      <w:r w:rsidR="00A310B6">
        <w:rPr>
          <w:rFonts w:ascii="Times New Roman" w:hAnsi="Times New Roman" w:cs="Times New Roman"/>
          <w:sz w:val="24"/>
          <w:szCs w:val="24"/>
        </w:rPr>
        <w:t xml:space="preserve">Планируемые личностные результаты освоения  </w:t>
      </w:r>
      <w:proofErr w:type="gramStart"/>
      <w:r w:rsidR="00A310B6">
        <w:rPr>
          <w:rFonts w:ascii="Times New Roman" w:hAnsi="Times New Roman" w:cs="Times New Roman"/>
          <w:sz w:val="24"/>
          <w:szCs w:val="24"/>
        </w:rPr>
        <w:t>обучающимися</w:t>
      </w:r>
      <w:proofErr w:type="gramEnd"/>
      <w:r w:rsidR="00A310B6">
        <w:rPr>
          <w:rFonts w:ascii="Times New Roman" w:hAnsi="Times New Roman" w:cs="Times New Roman"/>
          <w:sz w:val="24"/>
          <w:szCs w:val="24"/>
        </w:rPr>
        <w:t xml:space="preserve"> с задержкой психического развития </w:t>
      </w:r>
      <w:r w:rsidR="0062476D">
        <w:rPr>
          <w:rFonts w:ascii="Times New Roman" w:hAnsi="Times New Roman" w:cs="Times New Roman"/>
          <w:sz w:val="24"/>
          <w:szCs w:val="24"/>
        </w:rPr>
        <w:t>адаптированной образовательной программы начального общего образования…………………………………………………</w:t>
      </w:r>
      <w:r w:rsidR="00743C66">
        <w:rPr>
          <w:rFonts w:ascii="Times New Roman" w:hAnsi="Times New Roman" w:cs="Times New Roman"/>
          <w:sz w:val="24"/>
          <w:szCs w:val="24"/>
        </w:rPr>
        <w:t>……………………………………...9</w:t>
      </w:r>
    </w:p>
    <w:p w:rsidR="0062476D" w:rsidRPr="00743C66" w:rsidRDefault="0062476D" w:rsidP="0062476D">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cs="Times New Roman"/>
          <w:sz w:val="24"/>
          <w:szCs w:val="24"/>
        </w:rPr>
        <w:t xml:space="preserve">1.2.2. </w:t>
      </w:r>
      <w:r>
        <w:rPr>
          <w:rFonts w:ascii="Times New Roman" w:hAnsi="Times New Roman" w:cs="Times New Roman"/>
          <w:sz w:val="24"/>
          <w:szCs w:val="24"/>
        </w:rPr>
        <w:t xml:space="preserve">Планируемые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 задержкой психического развития адаптированной образовательной программы начального общего образования…………………………………………………</w:t>
      </w:r>
      <w:r>
        <w:rPr>
          <w:rFonts w:ascii="Times New Roman" w:hAnsi="Times New Roman" w:cs="Times New Roman"/>
          <w:sz w:val="24"/>
          <w:szCs w:val="24"/>
        </w:rPr>
        <w:t>……………………………………...10</w:t>
      </w:r>
    </w:p>
    <w:p w:rsidR="0062476D" w:rsidRPr="002256AC" w:rsidRDefault="0062476D" w:rsidP="0062476D">
      <w:pPr>
        <w:widowControl w:val="0"/>
        <w:tabs>
          <w:tab w:val="left" w:pos="142"/>
          <w:tab w:val="left" w:pos="709"/>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bCs/>
          <w:sz w:val="24"/>
          <w:szCs w:val="24"/>
        </w:rPr>
        <w:t xml:space="preserve">1.2.3.Планируемые результаты и содержание образовательной области на уровне </w:t>
      </w:r>
      <w:r>
        <w:rPr>
          <w:rFonts w:ascii="Times New Roman" w:hAnsi="Times New Roman"/>
          <w:bCs/>
          <w:sz w:val="24"/>
          <w:szCs w:val="24"/>
        </w:rPr>
        <w:t xml:space="preserve">адаптированной образовательной программы </w:t>
      </w:r>
      <w:r>
        <w:rPr>
          <w:rFonts w:ascii="Times New Roman" w:hAnsi="Times New Roman"/>
          <w:bCs/>
          <w:sz w:val="24"/>
          <w:szCs w:val="24"/>
        </w:rPr>
        <w:t>начального общего образования</w:t>
      </w:r>
      <w:r>
        <w:rPr>
          <w:rFonts w:ascii="Times New Roman" w:hAnsi="Times New Roman"/>
          <w:bCs/>
          <w:sz w:val="24"/>
          <w:szCs w:val="24"/>
        </w:rPr>
        <w:t xml:space="preserve"> </w:t>
      </w:r>
      <w:proofErr w:type="gramStart"/>
      <w:r>
        <w:rPr>
          <w:rFonts w:ascii="Times New Roman" w:hAnsi="Times New Roman"/>
          <w:bCs/>
          <w:sz w:val="24"/>
          <w:szCs w:val="24"/>
        </w:rPr>
        <w:t>обучающихся</w:t>
      </w:r>
      <w:proofErr w:type="gramEnd"/>
      <w:r>
        <w:rPr>
          <w:rFonts w:ascii="Times New Roman" w:hAnsi="Times New Roman"/>
          <w:bCs/>
          <w:sz w:val="24"/>
          <w:szCs w:val="24"/>
        </w:rPr>
        <w:t xml:space="preserve"> с задержкой психического развития…………</w:t>
      </w:r>
      <w:r w:rsidRPr="002256AC">
        <w:rPr>
          <w:rFonts w:ascii="Times New Roman" w:hAnsi="Times New Roman"/>
          <w:bCs/>
          <w:sz w:val="24"/>
          <w:szCs w:val="24"/>
        </w:rPr>
        <w:t>……………………….…………</w:t>
      </w:r>
      <w:r>
        <w:rPr>
          <w:rFonts w:ascii="Times New Roman" w:hAnsi="Times New Roman"/>
          <w:bCs/>
          <w:sz w:val="24"/>
          <w:szCs w:val="24"/>
        </w:rPr>
        <w:t>…………...</w:t>
      </w:r>
      <w:r w:rsidRPr="002256AC">
        <w:rPr>
          <w:rFonts w:ascii="Times New Roman" w:hAnsi="Times New Roman"/>
          <w:bCs/>
          <w:sz w:val="24"/>
          <w:szCs w:val="24"/>
        </w:rPr>
        <w:t xml:space="preserve">…… </w:t>
      </w:r>
      <w:r>
        <w:rPr>
          <w:rFonts w:ascii="Times New Roman" w:hAnsi="Times New Roman"/>
          <w:bCs/>
          <w:sz w:val="24"/>
          <w:szCs w:val="24"/>
        </w:rPr>
        <w:t>17</w:t>
      </w:r>
    </w:p>
    <w:p w:rsidR="0062476D" w:rsidRPr="002256AC" w:rsidRDefault="0062476D" w:rsidP="0062476D">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w:t>
      </w:r>
      <w:r>
        <w:rPr>
          <w:rFonts w:ascii="Times New Roman" w:hAnsi="Times New Roman"/>
          <w:bCs/>
          <w:sz w:val="24"/>
          <w:szCs w:val="24"/>
        </w:rPr>
        <w:t>1</w:t>
      </w:r>
      <w:r w:rsidRPr="002256AC">
        <w:rPr>
          <w:rFonts w:ascii="Times New Roman" w:hAnsi="Times New Roman"/>
          <w:bCs/>
          <w:sz w:val="24"/>
          <w:szCs w:val="24"/>
        </w:rPr>
        <w:t xml:space="preserve"> Русский язык</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17</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1.2.3.</w:t>
      </w:r>
      <w:r>
        <w:rPr>
          <w:rFonts w:ascii="Times New Roman" w:hAnsi="Times New Roman"/>
          <w:bCs/>
          <w:sz w:val="24"/>
          <w:szCs w:val="24"/>
        </w:rPr>
        <w:t>2.</w:t>
      </w:r>
      <w:r w:rsidRPr="002256AC">
        <w:rPr>
          <w:rFonts w:ascii="Times New Roman" w:hAnsi="Times New Roman"/>
          <w:bCs/>
          <w:sz w:val="24"/>
          <w:szCs w:val="24"/>
        </w:rPr>
        <w:t xml:space="preserve"> Литературное чтение</w:t>
      </w:r>
      <w:r w:rsidRPr="002256AC">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2</w:t>
      </w:r>
      <w:r>
        <w:rPr>
          <w:rFonts w:ascii="Times New Roman" w:hAnsi="Times New Roman"/>
          <w:sz w:val="24"/>
          <w:szCs w:val="24"/>
        </w:rPr>
        <w:t>0</w:t>
      </w:r>
    </w:p>
    <w:p w:rsidR="0062476D"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w:t>
      </w:r>
      <w:r w:rsidR="001F5F99">
        <w:rPr>
          <w:rFonts w:ascii="Times New Roman" w:hAnsi="Times New Roman"/>
          <w:sz w:val="24"/>
          <w:szCs w:val="24"/>
        </w:rPr>
        <w:t>3</w:t>
      </w:r>
      <w:r w:rsidRPr="002256AC">
        <w:rPr>
          <w:rFonts w:ascii="Times New Roman" w:hAnsi="Times New Roman"/>
          <w:sz w:val="24"/>
          <w:szCs w:val="24"/>
        </w:rPr>
        <w:t>. Родн</w:t>
      </w:r>
      <w:r>
        <w:rPr>
          <w:rFonts w:ascii="Times New Roman" w:hAnsi="Times New Roman"/>
          <w:sz w:val="24"/>
          <w:szCs w:val="24"/>
        </w:rPr>
        <w:t xml:space="preserve">ой </w:t>
      </w:r>
      <w:r w:rsidRPr="002256AC">
        <w:rPr>
          <w:rFonts w:ascii="Times New Roman" w:hAnsi="Times New Roman"/>
          <w:sz w:val="24"/>
          <w:szCs w:val="24"/>
        </w:rPr>
        <w:t>язык</w:t>
      </w:r>
      <w:r>
        <w:rPr>
          <w:rFonts w:ascii="Times New Roman" w:hAnsi="Times New Roman"/>
          <w:sz w:val="24"/>
          <w:szCs w:val="24"/>
        </w:rPr>
        <w:t xml:space="preserve"> (русский)</w:t>
      </w:r>
      <w:r>
        <w:rPr>
          <w:rFonts w:ascii="Times New Roman" w:hAnsi="Times New Roman"/>
          <w:sz w:val="24"/>
          <w:szCs w:val="24"/>
        </w:rPr>
        <w:t>…………..</w:t>
      </w:r>
      <w:r>
        <w:rPr>
          <w:rFonts w:ascii="Times New Roman" w:hAnsi="Times New Roman"/>
          <w:sz w:val="24"/>
          <w:szCs w:val="24"/>
        </w:rPr>
        <w:t>………………………………………………………. 24</w:t>
      </w:r>
      <w:r w:rsidRPr="002256AC">
        <w:rPr>
          <w:rFonts w:ascii="Times New Roman" w:hAnsi="Times New Roman"/>
          <w:sz w:val="24"/>
          <w:szCs w:val="24"/>
        </w:rPr>
        <w:t xml:space="preserve"> </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1.2.3.</w:t>
      </w:r>
      <w:r w:rsidR="001F5F99">
        <w:rPr>
          <w:rFonts w:ascii="Times New Roman" w:hAnsi="Times New Roman"/>
          <w:sz w:val="24"/>
          <w:szCs w:val="24"/>
        </w:rPr>
        <w:t>4</w:t>
      </w:r>
      <w:r>
        <w:rPr>
          <w:rFonts w:ascii="Times New Roman" w:hAnsi="Times New Roman"/>
          <w:sz w:val="24"/>
          <w:szCs w:val="24"/>
        </w:rPr>
        <w:t xml:space="preserve">. </w:t>
      </w:r>
      <w:r w:rsidRPr="002256AC">
        <w:rPr>
          <w:rFonts w:ascii="Times New Roman" w:hAnsi="Times New Roman"/>
          <w:sz w:val="24"/>
          <w:szCs w:val="24"/>
        </w:rPr>
        <w:t>Литературное чтение на родном языке</w:t>
      </w:r>
      <w:r w:rsidR="00B57E5C">
        <w:rPr>
          <w:rFonts w:ascii="Times New Roman" w:hAnsi="Times New Roman"/>
          <w:sz w:val="24"/>
          <w:szCs w:val="24"/>
        </w:rPr>
        <w:t xml:space="preserve"> </w:t>
      </w:r>
      <w:r w:rsidR="001F5F99">
        <w:rPr>
          <w:rFonts w:ascii="Times New Roman" w:hAnsi="Times New Roman"/>
          <w:sz w:val="24"/>
          <w:szCs w:val="24"/>
        </w:rPr>
        <w:t>(</w:t>
      </w:r>
      <w:r w:rsidR="00B57E5C">
        <w:rPr>
          <w:rFonts w:ascii="Times New Roman" w:hAnsi="Times New Roman"/>
          <w:sz w:val="24"/>
          <w:szCs w:val="24"/>
        </w:rPr>
        <w:t>русском</w:t>
      </w:r>
      <w:r w:rsidR="001F5F99">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35</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sidR="001F5F99">
        <w:rPr>
          <w:rFonts w:ascii="Times New Roman" w:hAnsi="Times New Roman"/>
          <w:bCs/>
          <w:sz w:val="24"/>
          <w:szCs w:val="24"/>
        </w:rPr>
        <w:t>3.5</w:t>
      </w:r>
      <w:r w:rsidRPr="002256AC">
        <w:rPr>
          <w:rFonts w:ascii="Times New Roman" w:hAnsi="Times New Roman"/>
          <w:bCs/>
          <w:sz w:val="24"/>
          <w:szCs w:val="24"/>
        </w:rPr>
        <w:t>. Иностранный язык</w:t>
      </w:r>
      <w:r>
        <w:rPr>
          <w:rFonts w:ascii="Times New Roman" w:hAnsi="Times New Roman"/>
          <w:bCs/>
          <w:sz w:val="24"/>
          <w:szCs w:val="24"/>
        </w:rPr>
        <w:t xml:space="preserve"> (английский)</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 29</w:t>
      </w:r>
    </w:p>
    <w:p w:rsidR="0062476D" w:rsidRPr="002256AC" w:rsidRDefault="0062476D" w:rsidP="0062476D">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p>
    <w:p w:rsidR="001F5F99"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001F5F99">
        <w:rPr>
          <w:rFonts w:ascii="Times New Roman" w:hAnsi="Times New Roman"/>
          <w:bCs/>
          <w:sz w:val="24"/>
          <w:szCs w:val="24"/>
        </w:rPr>
        <w:t>6</w:t>
      </w:r>
      <w:r w:rsidRPr="002256AC">
        <w:rPr>
          <w:rFonts w:ascii="Times New Roman" w:hAnsi="Times New Roman"/>
          <w:bCs/>
          <w:sz w:val="24"/>
          <w:szCs w:val="24"/>
        </w:rPr>
        <w:t xml:space="preserve">. Математика </w:t>
      </w:r>
      <w:r>
        <w:rPr>
          <w:rFonts w:ascii="Times New Roman" w:hAnsi="Times New Roman"/>
          <w:bCs/>
          <w:sz w:val="24"/>
          <w:szCs w:val="24"/>
        </w:rPr>
        <w:t>……………..</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…32</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001F5F99">
        <w:rPr>
          <w:rFonts w:ascii="Times New Roman" w:hAnsi="Times New Roman"/>
          <w:bCs/>
          <w:sz w:val="24"/>
          <w:szCs w:val="24"/>
        </w:rPr>
        <w:t>7</w:t>
      </w:r>
      <w:r w:rsidRPr="002256AC">
        <w:rPr>
          <w:rFonts w:ascii="Times New Roman" w:hAnsi="Times New Roman"/>
          <w:bCs/>
          <w:sz w:val="24"/>
          <w:szCs w:val="24"/>
        </w:rPr>
        <w:t>. Окружающий мир</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 xml:space="preserve">…………  </w:t>
      </w:r>
      <w:r>
        <w:rPr>
          <w:rFonts w:ascii="Times New Roman" w:hAnsi="Times New Roman"/>
          <w:sz w:val="24"/>
          <w:szCs w:val="24"/>
        </w:rPr>
        <w:t>...</w:t>
      </w:r>
      <w:r w:rsidRPr="002256AC">
        <w:rPr>
          <w:rFonts w:ascii="Times New Roman" w:hAnsi="Times New Roman"/>
          <w:sz w:val="24"/>
          <w:szCs w:val="24"/>
        </w:rPr>
        <w:t xml:space="preserve">….… </w:t>
      </w:r>
      <w:r w:rsidR="001F5F99">
        <w:rPr>
          <w:rFonts w:ascii="Times New Roman" w:hAnsi="Times New Roman"/>
          <w:sz w:val="24"/>
          <w:szCs w:val="24"/>
        </w:rPr>
        <w:t>34</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w:t>
      </w:r>
      <w:r w:rsidR="001F5F99">
        <w:rPr>
          <w:rFonts w:ascii="Times New Roman" w:hAnsi="Times New Roman"/>
          <w:sz w:val="24"/>
          <w:szCs w:val="24"/>
        </w:rPr>
        <w:t>8</w:t>
      </w:r>
      <w:r w:rsidRPr="002256AC">
        <w:rPr>
          <w:rFonts w:ascii="Times New Roman" w:hAnsi="Times New Roman"/>
          <w:sz w:val="24"/>
          <w:szCs w:val="24"/>
        </w:rPr>
        <w:t>. Основы религиозных культур и светской этики……………</w:t>
      </w:r>
      <w:r>
        <w:rPr>
          <w:rFonts w:ascii="Times New Roman" w:hAnsi="Times New Roman"/>
          <w:sz w:val="24"/>
          <w:szCs w:val="24"/>
        </w:rPr>
        <w:t>…………</w:t>
      </w:r>
      <w:r w:rsidR="001F5F99">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sidR="001F5F99">
        <w:rPr>
          <w:rFonts w:ascii="Times New Roman" w:hAnsi="Times New Roman"/>
          <w:sz w:val="24"/>
          <w:szCs w:val="24"/>
        </w:rPr>
        <w:t>36</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sidR="001F5F99">
        <w:rPr>
          <w:rFonts w:ascii="Times New Roman" w:hAnsi="Times New Roman"/>
          <w:bCs/>
          <w:sz w:val="24"/>
          <w:szCs w:val="24"/>
        </w:rPr>
        <w:t>3.9</w:t>
      </w:r>
      <w:r w:rsidRPr="002256AC">
        <w:rPr>
          <w:rFonts w:ascii="Times New Roman" w:hAnsi="Times New Roman"/>
          <w:bCs/>
          <w:sz w:val="24"/>
          <w:szCs w:val="24"/>
        </w:rPr>
        <w:t>.  Изобразительное искусство</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sidR="001F5F99">
        <w:rPr>
          <w:rFonts w:ascii="Times New Roman" w:hAnsi="Times New Roman"/>
          <w:sz w:val="24"/>
          <w:szCs w:val="24"/>
        </w:rPr>
        <w:t>39</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10.  Музыка</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sidRPr="002256AC">
        <w:rPr>
          <w:rFonts w:ascii="Times New Roman" w:hAnsi="Times New Roman"/>
          <w:sz w:val="24"/>
          <w:szCs w:val="24"/>
        </w:rPr>
        <w:t xml:space="preserve">….. </w:t>
      </w:r>
      <w:r w:rsidR="001F5F99">
        <w:rPr>
          <w:rFonts w:ascii="Times New Roman" w:hAnsi="Times New Roman"/>
          <w:sz w:val="24"/>
          <w:szCs w:val="24"/>
        </w:rPr>
        <w:t>4</w:t>
      </w:r>
      <w:r>
        <w:rPr>
          <w:rFonts w:ascii="Times New Roman" w:hAnsi="Times New Roman"/>
          <w:sz w:val="24"/>
          <w:szCs w:val="24"/>
        </w:rPr>
        <w:t>1</w:t>
      </w:r>
    </w:p>
    <w:p w:rsidR="0062476D" w:rsidRPr="002256AC" w:rsidRDefault="0062476D" w:rsidP="0062476D">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11. Технология</w:t>
      </w:r>
      <w:r w:rsidRPr="002256AC">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sidRPr="002256AC">
        <w:rPr>
          <w:rFonts w:ascii="Times New Roman" w:hAnsi="Times New Roman"/>
          <w:sz w:val="24"/>
          <w:szCs w:val="24"/>
        </w:rPr>
        <w:t xml:space="preserve">… </w:t>
      </w:r>
      <w:r w:rsidR="001F5F99">
        <w:rPr>
          <w:rFonts w:ascii="Times New Roman" w:hAnsi="Times New Roman"/>
          <w:sz w:val="24"/>
          <w:szCs w:val="24"/>
        </w:rPr>
        <w:t>43</w:t>
      </w:r>
    </w:p>
    <w:p w:rsidR="0062476D" w:rsidRPr="002256AC" w:rsidRDefault="0062476D" w:rsidP="0062476D">
      <w:pPr>
        <w:widowControl w:val="0"/>
        <w:tabs>
          <w:tab w:val="left" w:pos="142"/>
          <w:tab w:val="left" w:pos="709"/>
          <w:tab w:val="left" w:leader="dot" w:pos="964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12. Физическая культура</w:t>
      </w:r>
      <w:r w:rsidRPr="002256AC">
        <w:rPr>
          <w:rFonts w:ascii="Times New Roman" w:hAnsi="Times New Roman"/>
          <w:sz w:val="24"/>
          <w:szCs w:val="24"/>
        </w:rPr>
        <w:t>…………………………………………</w:t>
      </w:r>
      <w:r w:rsidR="00EF0608">
        <w:rPr>
          <w:rFonts w:ascii="Times New Roman" w:hAnsi="Times New Roman"/>
          <w:sz w:val="24"/>
          <w:szCs w:val="24"/>
        </w:rPr>
        <w:t>……</w:t>
      </w:r>
      <w:r>
        <w:rPr>
          <w:rFonts w:ascii="Times New Roman" w:hAnsi="Times New Roman"/>
          <w:sz w:val="24"/>
          <w:szCs w:val="24"/>
        </w:rPr>
        <w:t>……</w:t>
      </w:r>
      <w:r w:rsidR="001F5F99">
        <w:rPr>
          <w:rFonts w:ascii="Times New Roman" w:hAnsi="Times New Roman"/>
          <w:sz w:val="24"/>
          <w:szCs w:val="24"/>
        </w:rPr>
        <w:t>……..……</w:t>
      </w:r>
      <w:r w:rsidRPr="002256AC">
        <w:rPr>
          <w:rFonts w:ascii="Times New Roman" w:hAnsi="Times New Roman"/>
          <w:sz w:val="24"/>
          <w:szCs w:val="24"/>
        </w:rPr>
        <w:t xml:space="preserve">….. </w:t>
      </w:r>
      <w:r w:rsidR="00EF0608">
        <w:rPr>
          <w:rFonts w:ascii="Times New Roman" w:hAnsi="Times New Roman"/>
          <w:sz w:val="24"/>
          <w:szCs w:val="24"/>
        </w:rPr>
        <w:t>46</w:t>
      </w:r>
    </w:p>
    <w:p w:rsidR="0062476D" w:rsidRPr="002256AC" w:rsidRDefault="0062476D" w:rsidP="0062476D">
      <w:pPr>
        <w:widowControl w:val="0"/>
        <w:tabs>
          <w:tab w:val="left" w:pos="142"/>
          <w:tab w:val="left" w:pos="709"/>
          <w:tab w:val="left" w:leader="dot" w:pos="964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w:t>
      </w:r>
      <w:r w:rsidRPr="002256AC">
        <w:rPr>
          <w:rFonts w:ascii="Times New Roman" w:hAnsi="Times New Roman"/>
          <w:sz w:val="24"/>
          <w:szCs w:val="24"/>
        </w:rPr>
        <w:t>13. Башкирский язык………………………………………</w:t>
      </w:r>
      <w:r>
        <w:rPr>
          <w:rFonts w:ascii="Times New Roman" w:hAnsi="Times New Roman"/>
          <w:sz w:val="24"/>
          <w:szCs w:val="24"/>
        </w:rPr>
        <w:t>……………</w:t>
      </w:r>
      <w:r w:rsidR="00EF0608">
        <w:rPr>
          <w:rFonts w:ascii="Times New Roman" w:hAnsi="Times New Roman"/>
          <w:sz w:val="24"/>
          <w:szCs w:val="24"/>
        </w:rPr>
        <w:t>…………</w:t>
      </w:r>
      <w:r w:rsidRPr="002256AC">
        <w:rPr>
          <w:rFonts w:ascii="Times New Roman" w:hAnsi="Times New Roman"/>
          <w:sz w:val="24"/>
          <w:szCs w:val="24"/>
        </w:rPr>
        <w:t>……</w:t>
      </w:r>
      <w:r w:rsidR="001F5F99">
        <w:rPr>
          <w:rFonts w:ascii="Times New Roman" w:hAnsi="Times New Roman"/>
          <w:sz w:val="24"/>
          <w:szCs w:val="24"/>
        </w:rPr>
        <w:t>..</w:t>
      </w:r>
      <w:r w:rsidRPr="002256AC">
        <w:rPr>
          <w:rFonts w:ascii="Times New Roman" w:hAnsi="Times New Roman"/>
          <w:sz w:val="24"/>
          <w:szCs w:val="24"/>
        </w:rPr>
        <w:t xml:space="preserve">… </w:t>
      </w:r>
      <w:r w:rsidR="00EF0608">
        <w:rPr>
          <w:rFonts w:ascii="Times New Roman" w:hAnsi="Times New Roman"/>
          <w:sz w:val="24"/>
          <w:szCs w:val="24"/>
        </w:rPr>
        <w:t>4</w:t>
      </w:r>
      <w:r>
        <w:rPr>
          <w:rFonts w:ascii="Times New Roman" w:hAnsi="Times New Roman"/>
          <w:sz w:val="24"/>
          <w:szCs w:val="24"/>
        </w:rPr>
        <w:t>7</w:t>
      </w:r>
    </w:p>
    <w:p w:rsidR="00D31DC5" w:rsidRDefault="0062476D" w:rsidP="00D31DC5">
      <w:pPr>
        <w:tabs>
          <w:tab w:val="left" w:pos="0"/>
          <w:tab w:val="right" w:leader="dot" w:pos="963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31DC5">
        <w:rPr>
          <w:rFonts w:ascii="Times New Roman" w:hAnsi="Times New Roman" w:cs="Times New Roman"/>
          <w:sz w:val="24"/>
          <w:szCs w:val="24"/>
        </w:rPr>
        <w:t>.2.</w:t>
      </w:r>
      <w:r w:rsidR="00EF0608">
        <w:rPr>
          <w:rFonts w:ascii="Times New Roman" w:hAnsi="Times New Roman" w:cs="Times New Roman"/>
          <w:sz w:val="24"/>
          <w:szCs w:val="24"/>
        </w:rPr>
        <w:t>4</w:t>
      </w:r>
      <w:r w:rsidR="00D31DC5">
        <w:rPr>
          <w:rFonts w:ascii="Times New Roman" w:hAnsi="Times New Roman" w:cs="Times New Roman"/>
          <w:sz w:val="24"/>
          <w:szCs w:val="24"/>
        </w:rPr>
        <w:t>.</w:t>
      </w:r>
      <w:r w:rsidR="00D31DC5" w:rsidRPr="00743C66">
        <w:rPr>
          <w:rFonts w:ascii="Times New Roman" w:hAnsi="Times New Roman" w:cs="Times New Roman"/>
          <w:sz w:val="24"/>
          <w:szCs w:val="24"/>
        </w:rPr>
        <w:t xml:space="preserve">Планируемые результаты освоения </w:t>
      </w:r>
      <w:proofErr w:type="gramStart"/>
      <w:r w:rsidR="00D31DC5" w:rsidRPr="00743C66">
        <w:rPr>
          <w:rFonts w:ascii="Times New Roman" w:hAnsi="Times New Roman" w:cs="Times New Roman"/>
          <w:sz w:val="24"/>
          <w:szCs w:val="24"/>
        </w:rPr>
        <w:t>обучающимися</w:t>
      </w:r>
      <w:proofErr w:type="gramEnd"/>
      <w:r w:rsidR="00D31DC5" w:rsidRPr="00743C66">
        <w:rPr>
          <w:rFonts w:ascii="Times New Roman" w:hAnsi="Times New Roman" w:cs="Times New Roman"/>
          <w:sz w:val="24"/>
          <w:szCs w:val="24"/>
        </w:rPr>
        <w:t xml:space="preserve"> с задержкой психического развития</w:t>
      </w:r>
    </w:p>
    <w:p w:rsidR="00D31DC5" w:rsidRPr="00743C66" w:rsidRDefault="00D31DC5" w:rsidP="00D31DC5">
      <w:pPr>
        <w:tabs>
          <w:tab w:val="left" w:pos="0"/>
          <w:tab w:val="right" w:leader="dot" w:pos="9639"/>
        </w:tabs>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 xml:space="preserve"> программы коррекционной работы</w:t>
      </w:r>
      <w:r w:rsidR="00EF0608">
        <w:rPr>
          <w:rFonts w:ascii="Times New Roman" w:hAnsi="Times New Roman" w:cs="Times New Roman"/>
          <w:sz w:val="24"/>
          <w:szCs w:val="24"/>
        </w:rPr>
        <w:t xml:space="preserve"> ……………………………………………………………..49</w:t>
      </w:r>
    </w:p>
    <w:p w:rsidR="00743C66" w:rsidRDefault="0078651B" w:rsidP="00EF0608">
      <w:pPr>
        <w:tabs>
          <w:tab w:val="left" w:pos="0"/>
          <w:tab w:val="right" w:leader="dot" w:pos="9639"/>
        </w:tabs>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1.3. Система оценки достижения учащимися с задержкой психического развития</w:t>
      </w:r>
    </w:p>
    <w:p w:rsidR="00743C66" w:rsidRDefault="0078651B" w:rsidP="0078651B">
      <w:pPr>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 xml:space="preserve">  планируемых результатов освоения адаптированной образовательной программы</w:t>
      </w:r>
    </w:p>
    <w:p w:rsidR="00EF0608" w:rsidRDefault="0078651B" w:rsidP="00EF0608">
      <w:pPr>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 xml:space="preserve"> начального общего образования</w:t>
      </w:r>
      <w:r w:rsidR="00EF0608">
        <w:rPr>
          <w:rFonts w:ascii="Times New Roman" w:hAnsi="Times New Roman" w:cs="Times New Roman"/>
          <w:bCs/>
          <w:sz w:val="24"/>
          <w:szCs w:val="24"/>
        </w:rPr>
        <w:t xml:space="preserve"> …………………………………………………………………51</w:t>
      </w:r>
    </w:p>
    <w:p w:rsidR="0078651B" w:rsidRPr="00743C66" w:rsidRDefault="0078651B" w:rsidP="00EF0608">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2. Содержательный раздел</w:t>
      </w:r>
      <w:r w:rsidR="00EF0608">
        <w:rPr>
          <w:rFonts w:ascii="Times New Roman" w:hAnsi="Times New Roman" w:cs="Times New Roman"/>
          <w:sz w:val="24"/>
          <w:szCs w:val="24"/>
        </w:rPr>
        <w:t xml:space="preserve"> ………………………………………………………………………..52</w:t>
      </w:r>
    </w:p>
    <w:p w:rsidR="00A60254" w:rsidRPr="00743C66" w:rsidRDefault="0078651B" w:rsidP="0078651B">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2.1. Программа формирования универсальных учебных действий</w:t>
      </w:r>
      <w:r w:rsidR="00743C66">
        <w:rPr>
          <w:rFonts w:ascii="Times New Roman" w:hAnsi="Times New Roman" w:cs="Times New Roman"/>
          <w:sz w:val="24"/>
          <w:szCs w:val="24"/>
        </w:rPr>
        <w:t>…………………………….</w:t>
      </w:r>
      <w:r w:rsidR="00EF0608">
        <w:rPr>
          <w:rFonts w:ascii="Times New Roman" w:hAnsi="Times New Roman" w:cs="Times New Roman"/>
          <w:sz w:val="24"/>
          <w:szCs w:val="24"/>
        </w:rPr>
        <w:t>52</w:t>
      </w:r>
    </w:p>
    <w:p w:rsidR="0078651B" w:rsidRPr="00743C66" w:rsidRDefault="0078651B" w:rsidP="0078651B">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2.2. Рабочие программы учебных предметов, курсов, УМК</w:t>
      </w:r>
      <w:r w:rsidR="00EF0608">
        <w:rPr>
          <w:rFonts w:ascii="Times New Roman" w:hAnsi="Times New Roman" w:cs="Times New Roman"/>
          <w:sz w:val="24"/>
          <w:szCs w:val="24"/>
        </w:rPr>
        <w:t>……………………………………53</w:t>
      </w:r>
    </w:p>
    <w:p w:rsidR="0078651B" w:rsidRPr="00743C66" w:rsidRDefault="0078651B" w:rsidP="0078651B">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 xml:space="preserve">2.2.2 Основное содержание учебных предметов </w:t>
      </w:r>
      <w:r w:rsidR="008C3FBC">
        <w:rPr>
          <w:rFonts w:ascii="Times New Roman" w:hAnsi="Times New Roman" w:cs="Times New Roman"/>
          <w:sz w:val="24"/>
          <w:szCs w:val="24"/>
        </w:rPr>
        <w:t>…………………………………………</w:t>
      </w:r>
      <w:r w:rsidR="00EF0608">
        <w:rPr>
          <w:rFonts w:ascii="Times New Roman" w:hAnsi="Times New Roman" w:cs="Times New Roman"/>
          <w:sz w:val="24"/>
          <w:szCs w:val="24"/>
        </w:rPr>
        <w:t xml:space="preserve"> ..</w:t>
      </w:r>
      <w:r w:rsidR="008C3FBC">
        <w:rPr>
          <w:rFonts w:ascii="Times New Roman" w:hAnsi="Times New Roman" w:cs="Times New Roman"/>
          <w:sz w:val="24"/>
          <w:szCs w:val="24"/>
        </w:rPr>
        <w:t>…</w:t>
      </w:r>
      <w:r w:rsidR="00EF0608">
        <w:rPr>
          <w:rFonts w:ascii="Times New Roman" w:hAnsi="Times New Roman" w:cs="Times New Roman"/>
          <w:sz w:val="24"/>
          <w:szCs w:val="24"/>
        </w:rPr>
        <w:t>...54</w:t>
      </w:r>
    </w:p>
    <w:p w:rsidR="00A60254" w:rsidRPr="00743C66"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 Русский язык</w:t>
      </w:r>
      <w:r w:rsidRPr="00743C66">
        <w:rPr>
          <w:rFonts w:ascii="Times New Roman" w:hAnsi="Times New Roman"/>
          <w:sz w:val="24"/>
          <w:szCs w:val="24"/>
        </w:rPr>
        <w:t>……………………………………………………………………</w:t>
      </w:r>
      <w:r w:rsidR="00EF0608">
        <w:rPr>
          <w:rFonts w:ascii="Times New Roman" w:hAnsi="Times New Roman"/>
          <w:sz w:val="24"/>
          <w:szCs w:val="24"/>
        </w:rPr>
        <w:t>…………54</w:t>
      </w:r>
    </w:p>
    <w:p w:rsidR="00A60254" w:rsidRPr="00743C66"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2.2.2.2. Литературное чтение</w:t>
      </w:r>
      <w:r w:rsidR="00EF0608">
        <w:rPr>
          <w:rFonts w:ascii="Times New Roman" w:hAnsi="Times New Roman"/>
          <w:bCs/>
          <w:sz w:val="24"/>
          <w:szCs w:val="24"/>
        </w:rPr>
        <w:t>……………………………………………………………………...57</w:t>
      </w:r>
    </w:p>
    <w:p w:rsidR="00EF0608"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sz w:val="24"/>
          <w:szCs w:val="24"/>
        </w:rPr>
        <w:t>2.2.2.3. Родн</w:t>
      </w:r>
      <w:r w:rsidR="00EF0608">
        <w:rPr>
          <w:rFonts w:ascii="Times New Roman" w:hAnsi="Times New Roman"/>
          <w:sz w:val="24"/>
          <w:szCs w:val="24"/>
        </w:rPr>
        <w:t>ой</w:t>
      </w:r>
      <w:r w:rsidRPr="00743C66">
        <w:rPr>
          <w:rFonts w:ascii="Times New Roman" w:hAnsi="Times New Roman"/>
          <w:sz w:val="24"/>
          <w:szCs w:val="24"/>
        </w:rPr>
        <w:t xml:space="preserve"> язык</w:t>
      </w:r>
      <w:r w:rsidR="00EF0608">
        <w:rPr>
          <w:rFonts w:ascii="Times New Roman" w:hAnsi="Times New Roman"/>
          <w:sz w:val="24"/>
          <w:szCs w:val="24"/>
        </w:rPr>
        <w:t xml:space="preserve"> (русский)………………………………….  ……………………………….60</w:t>
      </w:r>
    </w:p>
    <w:p w:rsidR="00A60254" w:rsidRPr="00743C66" w:rsidRDefault="00EF0608"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sz w:val="24"/>
          <w:szCs w:val="24"/>
        </w:rPr>
        <w:t>2.2.2.4.</w:t>
      </w:r>
      <w:r w:rsidR="0078651B" w:rsidRPr="00743C66">
        <w:rPr>
          <w:rFonts w:ascii="Times New Roman" w:hAnsi="Times New Roman"/>
          <w:sz w:val="24"/>
          <w:szCs w:val="24"/>
        </w:rPr>
        <w:t xml:space="preserve"> Литературное чтение на родном языке</w:t>
      </w:r>
      <w:r>
        <w:rPr>
          <w:rFonts w:ascii="Times New Roman" w:hAnsi="Times New Roman"/>
          <w:sz w:val="24"/>
          <w:szCs w:val="24"/>
        </w:rPr>
        <w:t xml:space="preserve"> (русском)…..</w:t>
      </w:r>
      <w:r w:rsidR="0078651B" w:rsidRPr="00743C66">
        <w:rPr>
          <w:rFonts w:ascii="Times New Roman" w:hAnsi="Times New Roman"/>
          <w:sz w:val="24"/>
          <w:szCs w:val="24"/>
        </w:rPr>
        <w:t>………………………</w:t>
      </w:r>
      <w:r w:rsidR="008C3FBC">
        <w:rPr>
          <w:rFonts w:ascii="Times New Roman" w:hAnsi="Times New Roman"/>
          <w:sz w:val="24"/>
          <w:szCs w:val="24"/>
        </w:rPr>
        <w:t>……</w:t>
      </w:r>
      <w:r w:rsidR="00BC65A1">
        <w:rPr>
          <w:rFonts w:ascii="Times New Roman" w:hAnsi="Times New Roman"/>
          <w:sz w:val="24"/>
          <w:szCs w:val="24"/>
        </w:rPr>
        <w:t>..</w:t>
      </w:r>
      <w:r w:rsidR="008C3FBC">
        <w:rPr>
          <w:rFonts w:ascii="Times New Roman" w:hAnsi="Times New Roman"/>
          <w:sz w:val="24"/>
          <w:szCs w:val="24"/>
        </w:rPr>
        <w:t>……</w:t>
      </w:r>
      <w:r>
        <w:rPr>
          <w:rFonts w:ascii="Times New Roman" w:hAnsi="Times New Roman"/>
          <w:sz w:val="24"/>
          <w:szCs w:val="24"/>
        </w:rPr>
        <w:t>6</w:t>
      </w:r>
      <w:r w:rsidR="008C3FBC">
        <w:rPr>
          <w:rFonts w:ascii="Times New Roman" w:hAnsi="Times New Roman"/>
          <w:sz w:val="24"/>
          <w:szCs w:val="24"/>
        </w:rPr>
        <w:t>1</w:t>
      </w:r>
    </w:p>
    <w:p w:rsidR="00A60254" w:rsidRPr="00743C66"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2.2.2.4. Иностранный язык</w:t>
      </w:r>
      <w:r w:rsidRPr="00743C66">
        <w:rPr>
          <w:rFonts w:ascii="Times New Roman" w:hAnsi="Times New Roman"/>
          <w:sz w:val="24"/>
          <w:szCs w:val="24"/>
        </w:rPr>
        <w:t>…………………………………………………………...…</w:t>
      </w:r>
      <w:r w:rsidR="00BC65A1">
        <w:rPr>
          <w:rFonts w:ascii="Times New Roman" w:hAnsi="Times New Roman"/>
          <w:sz w:val="24"/>
          <w:szCs w:val="24"/>
        </w:rPr>
        <w:t>………...62</w:t>
      </w:r>
    </w:p>
    <w:p w:rsidR="0078651B"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2.2.2.5. Математика</w:t>
      </w:r>
      <w:r w:rsidR="00BC65A1">
        <w:rPr>
          <w:rFonts w:ascii="Times New Roman" w:hAnsi="Times New Roman"/>
          <w:bCs/>
          <w:sz w:val="24"/>
          <w:szCs w:val="24"/>
        </w:rPr>
        <w:t xml:space="preserve"> ………………….</w:t>
      </w:r>
      <w:r w:rsidRPr="00743C66">
        <w:rPr>
          <w:rFonts w:ascii="Times New Roman" w:hAnsi="Times New Roman"/>
          <w:sz w:val="24"/>
          <w:szCs w:val="24"/>
        </w:rPr>
        <w:t>……………………………………………...…</w:t>
      </w:r>
      <w:r w:rsidR="008C3FBC">
        <w:rPr>
          <w:rFonts w:ascii="Times New Roman" w:hAnsi="Times New Roman"/>
          <w:sz w:val="24"/>
          <w:szCs w:val="24"/>
        </w:rPr>
        <w:t>…….……</w:t>
      </w:r>
      <w:r w:rsidR="00BC65A1">
        <w:rPr>
          <w:rFonts w:ascii="Times New Roman" w:hAnsi="Times New Roman"/>
          <w:sz w:val="24"/>
          <w:szCs w:val="24"/>
        </w:rPr>
        <w:t>64</w:t>
      </w:r>
    </w:p>
    <w:p w:rsidR="0078651B" w:rsidRPr="00743C66" w:rsidRDefault="0078651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2.2.2.6. Окружающий мир</w:t>
      </w:r>
      <w:r w:rsidRPr="00743C66">
        <w:rPr>
          <w:rFonts w:ascii="Times New Roman" w:hAnsi="Times New Roman"/>
          <w:sz w:val="24"/>
          <w:szCs w:val="24"/>
        </w:rPr>
        <w:t>………………………………………………………………</w:t>
      </w:r>
      <w:r w:rsidR="00BC65A1">
        <w:rPr>
          <w:rFonts w:ascii="Times New Roman" w:hAnsi="Times New Roman"/>
          <w:sz w:val="24"/>
          <w:szCs w:val="24"/>
        </w:rPr>
        <w:t>…………65</w:t>
      </w:r>
    </w:p>
    <w:p w:rsidR="0078651B" w:rsidRPr="00743C66"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2.2.2.7. Основы религиозных культур и светской этики</w:t>
      </w:r>
      <w:r w:rsidRPr="00743C66">
        <w:rPr>
          <w:rFonts w:ascii="Times New Roman" w:hAnsi="Times New Roman"/>
          <w:sz w:val="24"/>
          <w:szCs w:val="24"/>
        </w:rPr>
        <w:t>………………………...……</w:t>
      </w:r>
      <w:r w:rsidR="00BC65A1">
        <w:rPr>
          <w:rFonts w:ascii="Times New Roman" w:hAnsi="Times New Roman"/>
          <w:sz w:val="24"/>
          <w:szCs w:val="24"/>
        </w:rPr>
        <w:t>…………66</w:t>
      </w:r>
    </w:p>
    <w:p w:rsidR="008C3FBC"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2.2.2.8. Изобразительное искусство</w:t>
      </w:r>
      <w:r w:rsidRPr="00743C66">
        <w:rPr>
          <w:rFonts w:ascii="Times New Roman" w:hAnsi="Times New Roman"/>
          <w:sz w:val="24"/>
          <w:szCs w:val="24"/>
        </w:rPr>
        <w:t>………………………………………………...…</w:t>
      </w:r>
      <w:r w:rsidR="00BC65A1">
        <w:rPr>
          <w:rFonts w:ascii="Times New Roman" w:hAnsi="Times New Roman"/>
          <w:sz w:val="24"/>
          <w:szCs w:val="24"/>
        </w:rPr>
        <w:t>………….6</w:t>
      </w:r>
      <w:r w:rsidR="008C3FBC">
        <w:rPr>
          <w:rFonts w:ascii="Times New Roman" w:hAnsi="Times New Roman"/>
          <w:sz w:val="24"/>
          <w:szCs w:val="24"/>
        </w:rPr>
        <w:t>9</w:t>
      </w:r>
    </w:p>
    <w:p w:rsidR="0078651B" w:rsidRPr="00743C66"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2.2.2.9. Музыка</w:t>
      </w:r>
      <w:r w:rsidRPr="00743C66">
        <w:rPr>
          <w:rFonts w:ascii="Times New Roman" w:hAnsi="Times New Roman"/>
          <w:sz w:val="24"/>
          <w:szCs w:val="24"/>
        </w:rPr>
        <w:t>……………………………………………………………………..……</w:t>
      </w:r>
      <w:r w:rsidR="00BC65A1">
        <w:rPr>
          <w:rFonts w:ascii="Times New Roman" w:hAnsi="Times New Roman"/>
          <w:sz w:val="24"/>
          <w:szCs w:val="24"/>
        </w:rPr>
        <w:t>…………71</w:t>
      </w:r>
    </w:p>
    <w:p w:rsidR="002C2B5B" w:rsidRPr="00743C66"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2.2.2.10.Технология</w:t>
      </w:r>
      <w:r w:rsidRPr="00743C66">
        <w:rPr>
          <w:rFonts w:ascii="Times New Roman" w:hAnsi="Times New Roman"/>
          <w:sz w:val="24"/>
          <w:szCs w:val="24"/>
        </w:rPr>
        <w:t>…………………………………………………………………</w:t>
      </w:r>
      <w:r w:rsidR="00BC65A1">
        <w:rPr>
          <w:rFonts w:ascii="Times New Roman" w:hAnsi="Times New Roman"/>
          <w:sz w:val="24"/>
          <w:szCs w:val="24"/>
        </w:rPr>
        <w:t>….………….8</w:t>
      </w:r>
      <w:r w:rsidR="008C3FBC">
        <w:rPr>
          <w:rFonts w:ascii="Times New Roman" w:hAnsi="Times New Roman"/>
          <w:sz w:val="24"/>
          <w:szCs w:val="24"/>
        </w:rPr>
        <w:t>2</w:t>
      </w:r>
    </w:p>
    <w:p w:rsidR="002C2B5B" w:rsidRPr="00743C66"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2.2.2.11. Физическая культура</w:t>
      </w:r>
      <w:r w:rsidRPr="00743C66">
        <w:rPr>
          <w:rFonts w:ascii="Times New Roman" w:hAnsi="Times New Roman"/>
          <w:sz w:val="24"/>
          <w:szCs w:val="24"/>
        </w:rPr>
        <w:t>…………………………………………………………</w:t>
      </w:r>
      <w:r w:rsidR="008C3FBC">
        <w:rPr>
          <w:rFonts w:ascii="Times New Roman" w:hAnsi="Times New Roman"/>
          <w:sz w:val="24"/>
          <w:szCs w:val="24"/>
        </w:rPr>
        <w:t>………….</w:t>
      </w:r>
      <w:r w:rsidR="00BC65A1">
        <w:rPr>
          <w:rFonts w:ascii="Times New Roman" w:hAnsi="Times New Roman"/>
          <w:sz w:val="24"/>
          <w:szCs w:val="24"/>
        </w:rPr>
        <w:t>8</w:t>
      </w:r>
      <w:r w:rsidR="008C3FBC">
        <w:rPr>
          <w:rFonts w:ascii="Times New Roman" w:hAnsi="Times New Roman"/>
          <w:sz w:val="24"/>
          <w:szCs w:val="24"/>
        </w:rPr>
        <w:t>3</w:t>
      </w:r>
    </w:p>
    <w:p w:rsidR="002C2B5B" w:rsidRPr="00743C66" w:rsidRDefault="002C2B5B"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sz w:val="24"/>
          <w:szCs w:val="24"/>
        </w:rPr>
        <w:t>2.2.2.12. Башкирский язык……………………………………………………………</w:t>
      </w:r>
      <w:r w:rsidR="008C3FBC">
        <w:rPr>
          <w:rFonts w:ascii="Times New Roman" w:hAnsi="Times New Roman"/>
          <w:sz w:val="24"/>
          <w:szCs w:val="24"/>
        </w:rPr>
        <w:t>…………..</w:t>
      </w:r>
      <w:r w:rsidR="00BC65A1">
        <w:rPr>
          <w:rFonts w:ascii="Times New Roman" w:hAnsi="Times New Roman"/>
          <w:sz w:val="24"/>
          <w:szCs w:val="24"/>
        </w:rPr>
        <w:t>86</w:t>
      </w:r>
    </w:p>
    <w:p w:rsidR="002C2B5B" w:rsidRPr="00743C66" w:rsidRDefault="002C2B5B" w:rsidP="002C2B5B">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lastRenderedPageBreak/>
        <w:t>2.3. Программа духовно-нравственного развития, воспитания</w:t>
      </w:r>
      <w:r w:rsidR="00BC65A1">
        <w:rPr>
          <w:rFonts w:ascii="Times New Roman" w:hAnsi="Times New Roman" w:cs="Times New Roman"/>
          <w:sz w:val="24"/>
          <w:szCs w:val="24"/>
        </w:rPr>
        <w:t>……………………………….87</w:t>
      </w:r>
    </w:p>
    <w:p w:rsidR="002C2B5B" w:rsidRPr="00743C66" w:rsidRDefault="002C2B5B" w:rsidP="002C2B5B">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 xml:space="preserve">2.4. Программа внеурочной деятельности </w:t>
      </w:r>
      <w:r w:rsidR="00BC65A1">
        <w:rPr>
          <w:rFonts w:ascii="Times New Roman" w:hAnsi="Times New Roman" w:cs="Times New Roman"/>
          <w:sz w:val="24"/>
          <w:szCs w:val="24"/>
        </w:rPr>
        <w:t>………………………………………………………90</w:t>
      </w:r>
    </w:p>
    <w:p w:rsidR="002C2B5B" w:rsidRPr="00743C66" w:rsidRDefault="002C2B5B" w:rsidP="002C2B5B">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2.5. Программа коррекционной работы</w:t>
      </w:r>
      <w:r w:rsidR="00BC65A1">
        <w:rPr>
          <w:rFonts w:ascii="Times New Roman" w:hAnsi="Times New Roman" w:cs="Times New Roman"/>
          <w:sz w:val="24"/>
          <w:szCs w:val="24"/>
        </w:rPr>
        <w:t>…………………………………………………………..91</w:t>
      </w:r>
    </w:p>
    <w:p w:rsidR="002C2B5B" w:rsidRPr="00743C66" w:rsidRDefault="002C2B5B" w:rsidP="002C2B5B">
      <w:pPr>
        <w:spacing w:after="0" w:line="240" w:lineRule="auto"/>
        <w:ind w:firstLine="567"/>
        <w:jc w:val="both"/>
        <w:rPr>
          <w:rFonts w:ascii="Times New Roman" w:eastAsia="Calibri" w:hAnsi="Times New Roman" w:cs="Times New Roman"/>
          <w:sz w:val="24"/>
          <w:szCs w:val="24"/>
        </w:rPr>
      </w:pPr>
      <w:r w:rsidRPr="00743C66">
        <w:rPr>
          <w:rFonts w:ascii="Times New Roman" w:hAnsi="Times New Roman" w:cs="Times New Roman"/>
          <w:sz w:val="24"/>
          <w:szCs w:val="24"/>
        </w:rPr>
        <w:t>3. Организационный раздел</w:t>
      </w:r>
      <w:r w:rsidR="00BC65A1">
        <w:rPr>
          <w:rFonts w:ascii="Times New Roman" w:hAnsi="Times New Roman" w:cs="Times New Roman"/>
          <w:sz w:val="24"/>
          <w:szCs w:val="24"/>
        </w:rPr>
        <w:t>……………………………………………………………………….9</w:t>
      </w:r>
      <w:r w:rsidR="00AA3DE4">
        <w:rPr>
          <w:rFonts w:ascii="Times New Roman" w:hAnsi="Times New Roman" w:cs="Times New Roman"/>
          <w:sz w:val="24"/>
          <w:szCs w:val="24"/>
        </w:rPr>
        <w:t>7</w:t>
      </w:r>
    </w:p>
    <w:p w:rsidR="002C2B5B" w:rsidRDefault="002C2B5B" w:rsidP="002C2B5B">
      <w:pPr>
        <w:spacing w:after="0" w:line="240" w:lineRule="auto"/>
        <w:ind w:firstLine="567"/>
        <w:jc w:val="both"/>
        <w:rPr>
          <w:rFonts w:ascii="Times New Roman" w:eastAsia="MS Gothic" w:hAnsi="Times New Roman" w:cs="Times New Roman"/>
          <w:sz w:val="24"/>
          <w:szCs w:val="24"/>
        </w:rPr>
      </w:pPr>
      <w:r w:rsidRPr="00743C66">
        <w:rPr>
          <w:rFonts w:ascii="Times New Roman" w:eastAsia="MS Gothic" w:hAnsi="Times New Roman" w:cs="Times New Roman"/>
          <w:sz w:val="24"/>
          <w:szCs w:val="24"/>
        </w:rPr>
        <w:t xml:space="preserve">3.1. </w:t>
      </w:r>
      <w:r w:rsidR="00BC65A1">
        <w:rPr>
          <w:rFonts w:ascii="Times New Roman" w:eastAsia="MS Gothic" w:hAnsi="Times New Roman" w:cs="Times New Roman"/>
          <w:sz w:val="24"/>
          <w:szCs w:val="24"/>
        </w:rPr>
        <w:t>У</w:t>
      </w:r>
      <w:r w:rsidRPr="00743C66">
        <w:rPr>
          <w:rFonts w:ascii="Times New Roman" w:eastAsia="MS Gothic" w:hAnsi="Times New Roman" w:cs="Times New Roman"/>
          <w:sz w:val="24"/>
          <w:szCs w:val="24"/>
        </w:rPr>
        <w:t>чебный план начального общего образования</w:t>
      </w:r>
      <w:r w:rsidR="00AA3DE4">
        <w:rPr>
          <w:rFonts w:ascii="Times New Roman" w:eastAsia="MS Gothic" w:hAnsi="Times New Roman" w:cs="Times New Roman"/>
          <w:sz w:val="24"/>
          <w:szCs w:val="24"/>
        </w:rPr>
        <w:t>…………………</w:t>
      </w:r>
      <w:r w:rsidR="00BC65A1">
        <w:rPr>
          <w:rFonts w:ascii="Times New Roman" w:eastAsia="MS Gothic" w:hAnsi="Times New Roman" w:cs="Times New Roman"/>
          <w:sz w:val="24"/>
          <w:szCs w:val="24"/>
        </w:rPr>
        <w:t>………………</w:t>
      </w:r>
      <w:r w:rsidR="00AA3DE4">
        <w:rPr>
          <w:rFonts w:ascii="Times New Roman" w:eastAsia="MS Gothic" w:hAnsi="Times New Roman" w:cs="Times New Roman"/>
          <w:sz w:val="24"/>
          <w:szCs w:val="24"/>
        </w:rPr>
        <w:t>…</w:t>
      </w:r>
      <w:r w:rsidR="00BC65A1">
        <w:rPr>
          <w:rFonts w:ascii="Times New Roman" w:eastAsia="MS Gothic" w:hAnsi="Times New Roman" w:cs="Times New Roman"/>
          <w:sz w:val="24"/>
          <w:szCs w:val="24"/>
        </w:rPr>
        <w:t>.</w:t>
      </w:r>
      <w:r w:rsidR="00AA3DE4">
        <w:rPr>
          <w:rFonts w:ascii="Times New Roman" w:eastAsia="MS Gothic" w:hAnsi="Times New Roman" w:cs="Times New Roman"/>
          <w:sz w:val="24"/>
          <w:szCs w:val="24"/>
        </w:rPr>
        <w:t>………</w:t>
      </w:r>
      <w:r w:rsidR="00BC65A1">
        <w:rPr>
          <w:rFonts w:ascii="Times New Roman" w:eastAsia="MS Gothic" w:hAnsi="Times New Roman" w:cs="Times New Roman"/>
          <w:sz w:val="24"/>
          <w:szCs w:val="24"/>
        </w:rPr>
        <w:t>9</w:t>
      </w:r>
      <w:r w:rsidR="00AA3DE4">
        <w:rPr>
          <w:rFonts w:ascii="Times New Roman" w:eastAsia="MS Gothic" w:hAnsi="Times New Roman" w:cs="Times New Roman"/>
          <w:sz w:val="24"/>
          <w:szCs w:val="24"/>
        </w:rPr>
        <w:t>7</w:t>
      </w:r>
    </w:p>
    <w:p w:rsidR="00BC65A1" w:rsidRPr="00743C66" w:rsidRDefault="00BC65A1" w:rsidP="002C2B5B">
      <w:pPr>
        <w:spacing w:after="0" w:line="240" w:lineRule="auto"/>
        <w:ind w:firstLine="567"/>
        <w:jc w:val="both"/>
        <w:rPr>
          <w:rFonts w:ascii="Times New Roman" w:eastAsia="MS Gothic" w:hAnsi="Times New Roman" w:cs="Times New Roman"/>
          <w:sz w:val="24"/>
          <w:szCs w:val="24"/>
        </w:rPr>
      </w:pPr>
      <w:r>
        <w:rPr>
          <w:rFonts w:ascii="Times New Roman" w:eastAsia="MS Gothic" w:hAnsi="Times New Roman" w:cs="Times New Roman"/>
          <w:sz w:val="24"/>
          <w:szCs w:val="24"/>
        </w:rPr>
        <w:t>3.1.1. Календарный график ………………………………………………………………</w:t>
      </w:r>
      <w:r w:rsidR="005A3207">
        <w:rPr>
          <w:rFonts w:ascii="Times New Roman" w:eastAsia="MS Gothic" w:hAnsi="Times New Roman" w:cs="Times New Roman"/>
          <w:sz w:val="24"/>
          <w:szCs w:val="24"/>
        </w:rPr>
        <w:t>…….</w:t>
      </w:r>
      <w:r>
        <w:rPr>
          <w:rFonts w:ascii="Times New Roman" w:eastAsia="MS Gothic" w:hAnsi="Times New Roman" w:cs="Times New Roman"/>
          <w:sz w:val="24"/>
          <w:szCs w:val="24"/>
        </w:rPr>
        <w:t>..</w:t>
      </w:r>
      <w:r w:rsidR="005A3207">
        <w:rPr>
          <w:rFonts w:ascii="Times New Roman" w:eastAsia="MS Gothic" w:hAnsi="Times New Roman" w:cs="Times New Roman"/>
          <w:sz w:val="24"/>
          <w:szCs w:val="24"/>
        </w:rPr>
        <w:t>101</w:t>
      </w:r>
    </w:p>
    <w:p w:rsidR="00152E7A" w:rsidRPr="00743C66" w:rsidRDefault="00152E7A" w:rsidP="00152E7A">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3.2 План внеурочной деятельности</w:t>
      </w:r>
      <w:r w:rsidR="00AA3DE4">
        <w:rPr>
          <w:rFonts w:ascii="Times New Roman" w:hAnsi="Times New Roman" w:cs="Times New Roman"/>
          <w:sz w:val="24"/>
          <w:szCs w:val="24"/>
        </w:rPr>
        <w:t>…………………………………………………………</w:t>
      </w:r>
      <w:r w:rsidR="005A3207">
        <w:rPr>
          <w:rFonts w:ascii="Times New Roman" w:hAnsi="Times New Roman" w:cs="Times New Roman"/>
          <w:sz w:val="24"/>
          <w:szCs w:val="24"/>
        </w:rPr>
        <w:t>..…103</w:t>
      </w:r>
    </w:p>
    <w:p w:rsidR="00AA3DE4" w:rsidRDefault="005A3207" w:rsidP="00152E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AA3DE4">
        <w:rPr>
          <w:rFonts w:ascii="Times New Roman" w:hAnsi="Times New Roman" w:cs="Times New Roman"/>
          <w:sz w:val="24"/>
          <w:szCs w:val="24"/>
        </w:rPr>
        <w:t>.</w:t>
      </w:r>
      <w:r w:rsidR="00152E7A" w:rsidRPr="00743C66">
        <w:rPr>
          <w:rFonts w:ascii="Times New Roman" w:hAnsi="Times New Roman" w:cs="Times New Roman"/>
          <w:sz w:val="24"/>
          <w:szCs w:val="24"/>
        </w:rPr>
        <w:t xml:space="preserve">Система условий реализации адаптированной образовательной программы </w:t>
      </w:r>
    </w:p>
    <w:p w:rsidR="00152E7A" w:rsidRDefault="00152E7A" w:rsidP="00152E7A">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 xml:space="preserve">начального общего образования </w:t>
      </w:r>
      <w:r w:rsidR="005A3207">
        <w:rPr>
          <w:rFonts w:ascii="Times New Roman" w:hAnsi="Times New Roman" w:cs="Times New Roman"/>
          <w:sz w:val="24"/>
          <w:szCs w:val="24"/>
        </w:rPr>
        <w:t>учащихся с задержкой психического развития…..……….107</w:t>
      </w:r>
    </w:p>
    <w:p w:rsidR="005A3207" w:rsidRDefault="005A3207" w:rsidP="00152E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3.4.1. Кадровые условия реализации адаптированной образовательной программы</w:t>
      </w:r>
    </w:p>
    <w:p w:rsidR="005A3207" w:rsidRDefault="005A3207" w:rsidP="00152E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начального общего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задержкой психического развития ……...107</w:t>
      </w:r>
    </w:p>
    <w:p w:rsidR="002C2B5B" w:rsidRPr="00743C66" w:rsidRDefault="00152E7A" w:rsidP="002A2EAA">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 xml:space="preserve">3.4. Финансовое обеспечение реализации </w:t>
      </w:r>
      <w:r w:rsidRPr="00743C66">
        <w:rPr>
          <w:rFonts w:ascii="Times New Roman" w:eastAsia="Calibri" w:hAnsi="Times New Roman" w:cs="Times New Roman"/>
          <w:sz w:val="24"/>
          <w:szCs w:val="24"/>
        </w:rPr>
        <w:t>адаптированной образовательной программы начального общего образования</w:t>
      </w:r>
      <w:r w:rsidR="00AA3DE4">
        <w:rPr>
          <w:rFonts w:ascii="Times New Roman" w:eastAsia="Calibri" w:hAnsi="Times New Roman" w:cs="Times New Roman"/>
          <w:sz w:val="24"/>
          <w:szCs w:val="24"/>
        </w:rPr>
        <w:t>…………………………………………………………………..79</w:t>
      </w:r>
    </w:p>
    <w:p w:rsidR="002A2EAA" w:rsidRPr="00743C66" w:rsidRDefault="002A2EAA" w:rsidP="002A2EAA">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r w:rsidRPr="00743C66">
        <w:rPr>
          <w:rFonts w:ascii="Times New Roman" w:hAnsi="Times New Roman"/>
          <w:sz w:val="24"/>
          <w:szCs w:val="24"/>
        </w:rPr>
        <w:t xml:space="preserve"> </w:t>
      </w:r>
    </w:p>
    <w:p w:rsidR="00AA3DE4" w:rsidRDefault="00152E7A" w:rsidP="00152E7A">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743C66">
        <w:rPr>
          <w:rFonts w:ascii="Times New Roman" w:hAnsi="Times New Roman" w:cs="Times New Roman"/>
          <w:sz w:val="24"/>
          <w:szCs w:val="24"/>
        </w:rPr>
        <w:t xml:space="preserve">3.5. Материально-технические условия реализации </w:t>
      </w:r>
      <w:r w:rsidRPr="00743C66">
        <w:rPr>
          <w:rFonts w:ascii="Times New Roman" w:eastAsia="Calibri" w:hAnsi="Times New Roman" w:cs="Times New Roman"/>
          <w:sz w:val="24"/>
          <w:szCs w:val="24"/>
        </w:rPr>
        <w:t>адаптированной образовательной</w:t>
      </w:r>
    </w:p>
    <w:p w:rsidR="00152E7A" w:rsidRDefault="00152E7A" w:rsidP="00152E7A">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743C66">
        <w:rPr>
          <w:rFonts w:ascii="Times New Roman" w:eastAsia="Calibri" w:hAnsi="Times New Roman" w:cs="Times New Roman"/>
          <w:sz w:val="24"/>
          <w:szCs w:val="24"/>
        </w:rPr>
        <w:t xml:space="preserve"> программы начального общего образования</w:t>
      </w:r>
      <w:r w:rsidR="00AA3DE4">
        <w:rPr>
          <w:rFonts w:ascii="Times New Roman" w:eastAsia="Calibri" w:hAnsi="Times New Roman" w:cs="Times New Roman"/>
          <w:sz w:val="24"/>
          <w:szCs w:val="24"/>
        </w:rPr>
        <w:t>……………………………………………………81</w:t>
      </w:r>
    </w:p>
    <w:p w:rsidR="00CC528D" w:rsidRDefault="00CC528D" w:rsidP="00152E7A">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1 </w:t>
      </w:r>
    </w:p>
    <w:p w:rsidR="00CC528D" w:rsidRPr="00743C66" w:rsidRDefault="00CC528D" w:rsidP="00152E7A">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2 </w:t>
      </w:r>
    </w:p>
    <w:p w:rsidR="002A2EAA" w:rsidRDefault="002A2EAA" w:rsidP="002A2EAA">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2C2B5B" w:rsidRDefault="002C2B5B" w:rsidP="002A2EAA">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2C2B5B" w:rsidRDefault="002C2B5B" w:rsidP="002A2EAA">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2C2B5B" w:rsidRPr="002256AC" w:rsidRDefault="002C2B5B" w:rsidP="002A2EAA">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743C66" w:rsidRDefault="00743C66" w:rsidP="002A2EAA">
      <w:pPr>
        <w:spacing w:before="240" w:after="0" w:line="240" w:lineRule="auto"/>
        <w:ind w:firstLine="567"/>
        <w:jc w:val="both"/>
        <w:outlineLvl w:val="0"/>
        <w:rPr>
          <w:rFonts w:ascii="Times New Roman" w:hAnsi="Times New Roman" w:cs="Times New Roman"/>
          <w:b/>
          <w:sz w:val="24"/>
          <w:szCs w:val="24"/>
        </w:rPr>
      </w:pPr>
      <w:bookmarkStart w:id="0" w:name="_Toc415833112"/>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D31DC5" w:rsidRDefault="00D31DC5" w:rsidP="002A2EAA">
      <w:pPr>
        <w:spacing w:before="240" w:after="0" w:line="240" w:lineRule="auto"/>
        <w:ind w:firstLine="567"/>
        <w:jc w:val="both"/>
        <w:outlineLvl w:val="0"/>
        <w:rPr>
          <w:rFonts w:ascii="Times New Roman" w:hAnsi="Times New Roman" w:cs="Times New Roman"/>
          <w:b/>
          <w:sz w:val="24"/>
          <w:szCs w:val="24"/>
        </w:rPr>
      </w:pPr>
    </w:p>
    <w:p w:rsidR="00295D09" w:rsidRPr="002A2EAA" w:rsidRDefault="00CC528D" w:rsidP="002A2EAA">
      <w:pPr>
        <w:spacing w:before="240" w:after="0" w:line="240" w:lineRule="auto"/>
        <w:ind w:firstLine="567"/>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О</w:t>
      </w:r>
      <w:r w:rsidR="00EC1F7C" w:rsidRPr="002A2EAA">
        <w:rPr>
          <w:rFonts w:ascii="Times New Roman" w:hAnsi="Times New Roman" w:cs="Times New Roman"/>
          <w:b/>
          <w:sz w:val="24"/>
          <w:szCs w:val="24"/>
        </w:rPr>
        <w:t>бщие положения</w:t>
      </w:r>
      <w:bookmarkEnd w:id="0"/>
    </w:p>
    <w:p w:rsidR="007B5F72" w:rsidRPr="002A2EAA" w:rsidRDefault="001019C4"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А</w:t>
      </w:r>
      <w:r w:rsidR="00D06F7B" w:rsidRPr="002A2EAA">
        <w:rPr>
          <w:rFonts w:ascii="Times New Roman" w:hAnsi="Times New Roman" w:cs="Times New Roman"/>
          <w:sz w:val="24"/>
          <w:szCs w:val="24"/>
        </w:rPr>
        <w:t>даптированная образовательная программа начального общего образования обучающихся с задержкой психического развития в дальнейшем АОП НОО обучающихся с ЗПР обеспечивает достижение</w:t>
      </w:r>
      <w:r w:rsidR="007B5F72" w:rsidRPr="002A2EAA">
        <w:rPr>
          <w:rFonts w:ascii="Times New Roman" w:hAnsi="Times New Roman" w:cs="Times New Roman"/>
          <w:caps/>
          <w:sz w:val="24"/>
          <w:szCs w:val="24"/>
        </w:rPr>
        <w:t xml:space="preserve"> </w:t>
      </w:r>
      <w:r w:rsidR="007B5F72" w:rsidRPr="002A2EAA">
        <w:rPr>
          <w:rFonts w:ascii="Times New Roman" w:hAnsi="Times New Roman" w:cs="Times New Roman"/>
          <w:sz w:val="24"/>
          <w:szCs w:val="24"/>
        </w:rPr>
        <w:t>основных целей деятельности образовательного учреждения:</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формирование общей культуры личности учащихся на основе усвоения обязательного минимума содержания общеобразовательных программ;</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адаптация учащихся к жизни в обществе;</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воспитание гражданственности, трудолюбия, уважения к правам и свободам человека, любви к семье, окружающей природе, Родине;</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формирование здорового образа жизни.</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учащегося в самообразовании.</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Адаптированная образовательная программа начального общего образования </w:t>
      </w:r>
      <w:proofErr w:type="gramStart"/>
      <w:r w:rsidRPr="002A2EAA">
        <w:rPr>
          <w:rFonts w:ascii="Times New Roman" w:hAnsi="Times New Roman" w:cs="Times New Roman"/>
          <w:sz w:val="24"/>
          <w:szCs w:val="24"/>
        </w:rPr>
        <w:t>обучающихся</w:t>
      </w:r>
      <w:proofErr w:type="gramEnd"/>
      <w:r w:rsidRPr="002A2EAA">
        <w:rPr>
          <w:rFonts w:ascii="Times New Roman" w:hAnsi="Times New Roman" w:cs="Times New Roman"/>
          <w:sz w:val="24"/>
          <w:szCs w:val="24"/>
        </w:rPr>
        <w:t xml:space="preserve"> с </w:t>
      </w:r>
      <w:r w:rsidR="0004615F">
        <w:rPr>
          <w:rFonts w:ascii="Times New Roman" w:hAnsi="Times New Roman" w:cs="Times New Roman"/>
          <w:sz w:val="24"/>
          <w:szCs w:val="24"/>
        </w:rPr>
        <w:t>задержкой психического развития</w:t>
      </w:r>
      <w:r w:rsidRPr="002A2EAA">
        <w:rPr>
          <w:rFonts w:ascii="Times New Roman" w:hAnsi="Times New Roman" w:cs="Times New Roman"/>
          <w:sz w:val="24"/>
          <w:szCs w:val="24"/>
        </w:rPr>
        <w:t xml:space="preserve"> разработана в соответствии с:</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Российской Федерации «Об образовании в РФ» (в ред. Федеральных законов от 07.05.2013 N 99 ФЗ, от 23.07.2013 N 203 ФЗ),</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Конвенцией о правах ребенка.</w:t>
      </w: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Республики Башкортостан «Об образовании».</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Республики Башкортостан «О языках народов Республики Башкортостан»</w:t>
      </w:r>
    </w:p>
    <w:p w:rsidR="007B5F72" w:rsidRPr="002A2EAA" w:rsidRDefault="007B5F72"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 xml:space="preserve">Постановлением главного государственного санитарного врача РФ от 29 декабря 2010 г. N 189об утверждении </w:t>
      </w:r>
      <w:proofErr w:type="spellStart"/>
      <w:r w:rsidRPr="002A2EAA">
        <w:rPr>
          <w:rFonts w:ascii="Times New Roman" w:hAnsi="Times New Roman" w:cs="Times New Roman"/>
          <w:sz w:val="24"/>
          <w:szCs w:val="24"/>
        </w:rPr>
        <w:t>СанПин</w:t>
      </w:r>
      <w:proofErr w:type="spellEnd"/>
      <w:r w:rsidRPr="002A2EAA">
        <w:rPr>
          <w:rFonts w:ascii="Times New Roman" w:hAnsi="Times New Roman" w:cs="Times New Roman"/>
          <w:sz w:val="24"/>
          <w:szCs w:val="24"/>
        </w:rPr>
        <w:t xml:space="preserve"> 2.4.2.2821-10 «</w:t>
      </w:r>
      <w:proofErr w:type="spellStart"/>
      <w:r w:rsidRPr="002A2EAA">
        <w:rPr>
          <w:rFonts w:ascii="Times New Roman" w:hAnsi="Times New Roman" w:cs="Times New Roman"/>
          <w:sz w:val="24"/>
          <w:szCs w:val="24"/>
        </w:rPr>
        <w:t>Санитарно</w:t>
      </w:r>
      <w:proofErr w:type="spellEnd"/>
      <w:r w:rsidRPr="002A2EAA">
        <w:rPr>
          <w:rFonts w:ascii="Times New Roman" w:hAnsi="Times New Roman" w:cs="Times New Roman"/>
          <w:sz w:val="24"/>
          <w:szCs w:val="24"/>
        </w:rPr>
        <w:t xml:space="preserve"> </w:t>
      </w:r>
      <w:proofErr w:type="gramStart"/>
      <w:r w:rsidRPr="002A2EAA">
        <w:rPr>
          <w:rFonts w:ascii="Times New Roman" w:hAnsi="Times New Roman" w:cs="Times New Roman"/>
          <w:sz w:val="24"/>
          <w:szCs w:val="24"/>
        </w:rPr>
        <w:t>-э</w:t>
      </w:r>
      <w:proofErr w:type="gramEnd"/>
      <w:r w:rsidRPr="002A2EAA">
        <w:rPr>
          <w:rFonts w:ascii="Times New Roman" w:hAnsi="Times New Roman" w:cs="Times New Roman"/>
          <w:sz w:val="24"/>
          <w:szCs w:val="24"/>
        </w:rPr>
        <w:t>пидемиологические требования к условиям и организации обучения в общеобразовательных учреждениях»</w:t>
      </w: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bookmarkStart w:id="1" w:name="_Toc415833114"/>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Pr="002A2EAA"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C55CCB" w:rsidRDefault="00C55CCB"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2A2EAA" w:rsidRDefault="002A2EAA"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2A2EAA" w:rsidRDefault="002A2EAA"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AA3DE4" w:rsidRDefault="00AA3DE4"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2A2EAA" w:rsidRDefault="002A2EAA"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2A2EAA" w:rsidRDefault="002A2EAA"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2A2EAA" w:rsidRDefault="002A2EAA" w:rsidP="002A2EAA">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907752" w:rsidRPr="0004615F" w:rsidRDefault="00A60254" w:rsidP="0004615F">
      <w:pPr>
        <w:tabs>
          <w:tab w:val="left" w:pos="0"/>
          <w:tab w:val="right" w:leader="dot" w:pos="9639"/>
        </w:tabs>
        <w:spacing w:after="0" w:line="240" w:lineRule="auto"/>
        <w:ind w:firstLine="567"/>
        <w:jc w:val="both"/>
        <w:outlineLvl w:val="1"/>
        <w:rPr>
          <w:rFonts w:ascii="Times New Roman" w:hAnsi="Times New Roman" w:cs="Times New Roman"/>
          <w:b/>
          <w:sz w:val="24"/>
          <w:szCs w:val="24"/>
        </w:rPr>
      </w:pPr>
      <w:r w:rsidRPr="0004615F">
        <w:rPr>
          <w:rFonts w:ascii="Times New Roman" w:hAnsi="Times New Roman" w:cs="Times New Roman"/>
          <w:b/>
          <w:sz w:val="24"/>
          <w:szCs w:val="24"/>
        </w:rPr>
        <w:t>1</w:t>
      </w:r>
      <w:r w:rsidR="00EC2DC3" w:rsidRPr="0004615F">
        <w:rPr>
          <w:rFonts w:ascii="Times New Roman" w:hAnsi="Times New Roman" w:cs="Times New Roman"/>
          <w:b/>
          <w:sz w:val="24"/>
          <w:szCs w:val="24"/>
        </w:rPr>
        <w:t xml:space="preserve">. </w:t>
      </w:r>
      <w:r w:rsidR="00EC2DC3" w:rsidRPr="0004615F">
        <w:rPr>
          <w:rFonts w:ascii="Times New Roman" w:hAnsi="Times New Roman" w:cs="Times New Roman"/>
          <w:b/>
          <w:color w:val="auto"/>
          <w:sz w:val="24"/>
          <w:szCs w:val="24"/>
        </w:rPr>
        <w:t>Целевой раздел</w:t>
      </w:r>
      <w:bookmarkEnd w:id="1"/>
    </w:p>
    <w:p w:rsidR="00907752" w:rsidRPr="0004615F" w:rsidRDefault="00806583" w:rsidP="0004615F">
      <w:pPr>
        <w:tabs>
          <w:tab w:val="left" w:pos="0"/>
          <w:tab w:val="right" w:leader="dot" w:pos="9639"/>
        </w:tabs>
        <w:spacing w:after="0" w:line="240" w:lineRule="auto"/>
        <w:ind w:firstLine="567"/>
        <w:jc w:val="both"/>
        <w:outlineLvl w:val="2"/>
        <w:rPr>
          <w:rFonts w:ascii="Times New Roman" w:hAnsi="Times New Roman" w:cs="Times New Roman"/>
          <w:b/>
          <w:sz w:val="24"/>
          <w:szCs w:val="24"/>
        </w:rPr>
      </w:pPr>
      <w:bookmarkStart w:id="2" w:name="_Toc415833115"/>
      <w:r w:rsidRPr="0004615F">
        <w:rPr>
          <w:rFonts w:ascii="Times New Roman" w:hAnsi="Times New Roman" w:cs="Times New Roman"/>
          <w:b/>
          <w:sz w:val="24"/>
          <w:szCs w:val="24"/>
        </w:rPr>
        <w:t>1</w:t>
      </w:r>
      <w:r w:rsidR="00B65CBF" w:rsidRPr="0004615F">
        <w:rPr>
          <w:rFonts w:ascii="Times New Roman" w:hAnsi="Times New Roman" w:cs="Times New Roman"/>
          <w:b/>
          <w:sz w:val="24"/>
          <w:szCs w:val="24"/>
        </w:rPr>
        <w:t>.1. Пояснительная записка</w:t>
      </w:r>
      <w:bookmarkEnd w:id="2"/>
    </w:p>
    <w:p w:rsidR="00806583" w:rsidRPr="0004615F" w:rsidRDefault="00806583" w:rsidP="0004615F">
      <w:pPr>
        <w:tabs>
          <w:tab w:val="left" w:pos="0"/>
          <w:tab w:val="right" w:leader="dot" w:pos="9639"/>
        </w:tabs>
        <w:spacing w:after="0" w:line="240" w:lineRule="auto"/>
        <w:ind w:firstLine="567"/>
        <w:jc w:val="both"/>
        <w:outlineLvl w:val="2"/>
        <w:rPr>
          <w:rFonts w:ascii="Times New Roman" w:hAnsi="Times New Roman" w:cs="Times New Roman"/>
          <w:b/>
          <w:sz w:val="24"/>
          <w:szCs w:val="24"/>
        </w:rPr>
      </w:pPr>
      <w:r w:rsidRPr="0004615F">
        <w:rPr>
          <w:rFonts w:ascii="Times New Roman" w:hAnsi="Times New Roman" w:cs="Times New Roman"/>
          <w:b/>
          <w:sz w:val="24"/>
          <w:szCs w:val="24"/>
        </w:rPr>
        <w:t xml:space="preserve">1.1.1. </w:t>
      </w:r>
      <w:r w:rsidR="00CE5A69">
        <w:rPr>
          <w:rFonts w:ascii="Times New Roman" w:hAnsi="Times New Roman" w:cs="Times New Roman"/>
          <w:b/>
          <w:sz w:val="24"/>
          <w:szCs w:val="24"/>
        </w:rPr>
        <w:t xml:space="preserve">Цель реализации адаптированной </w:t>
      </w:r>
      <w:r w:rsidRPr="0004615F">
        <w:rPr>
          <w:rFonts w:ascii="Times New Roman" w:hAnsi="Times New Roman" w:cs="Times New Roman"/>
          <w:b/>
          <w:sz w:val="24"/>
          <w:szCs w:val="24"/>
        </w:rPr>
        <w:t xml:space="preserve">образовательной программы начального общего образования </w:t>
      </w:r>
      <w:proofErr w:type="gramStart"/>
      <w:r w:rsidRPr="0004615F">
        <w:rPr>
          <w:rFonts w:ascii="Times New Roman" w:hAnsi="Times New Roman" w:cs="Times New Roman"/>
          <w:b/>
          <w:sz w:val="24"/>
          <w:szCs w:val="24"/>
        </w:rPr>
        <w:t>обучающихся</w:t>
      </w:r>
      <w:proofErr w:type="gramEnd"/>
      <w:r w:rsidRPr="0004615F">
        <w:rPr>
          <w:rFonts w:ascii="Times New Roman" w:hAnsi="Times New Roman" w:cs="Times New Roman"/>
          <w:b/>
          <w:sz w:val="24"/>
          <w:szCs w:val="24"/>
        </w:rPr>
        <w:t xml:space="preserve"> с задержкой психического развития</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b/>
          <w:sz w:val="24"/>
          <w:szCs w:val="24"/>
        </w:rPr>
        <w:t>Цель реализации АОП НОО обучающихся с ЗПР</w:t>
      </w:r>
      <w:r w:rsidRPr="0004615F">
        <w:rPr>
          <w:rStyle w:val="aff"/>
          <w:rFonts w:ascii="Times New Roman" w:hAnsi="Times New Roman" w:cs="Times New Roman"/>
          <w:caps w:val="0"/>
          <w:sz w:val="24"/>
          <w:szCs w:val="24"/>
        </w:rPr>
        <w:t xml:space="preserve"> — обеспечение выполнения требований </w:t>
      </w:r>
      <w:r w:rsidRPr="0004615F">
        <w:rPr>
          <w:rFonts w:ascii="Times New Roman" w:hAnsi="Times New Roman" w:cs="Times New Roman"/>
          <w:sz w:val="24"/>
          <w:szCs w:val="24"/>
        </w:rPr>
        <w:t xml:space="preserve">ФГОС НОО </w:t>
      </w:r>
      <w:r w:rsidRPr="0004615F">
        <w:rPr>
          <w:rStyle w:val="aff"/>
          <w:rFonts w:ascii="Times New Roman" w:hAnsi="Times New Roman" w:cs="Times New Roman"/>
          <w:iCs/>
          <w:caps w:val="0"/>
          <w:sz w:val="24"/>
          <w:szCs w:val="24"/>
          <w:lang w:eastAsia="ar-SA"/>
        </w:rPr>
        <w:t>посредством создания условий для ма</w:t>
      </w:r>
      <w:r w:rsidRPr="0004615F">
        <w:rPr>
          <w:rFonts w:ascii="Times New Roman" w:hAnsi="Times New Roman" w:cs="Times New Roman"/>
          <w:iCs/>
          <w:kern w:val="1"/>
          <w:sz w:val="24"/>
          <w:szCs w:val="24"/>
        </w:rPr>
        <w:t xml:space="preserve">ксимального удовлетворения особых образовательных потребностей обучающихся с ЗПР, </w:t>
      </w:r>
      <w:r w:rsidRPr="0004615F">
        <w:rPr>
          <w:rFonts w:ascii="Times New Roman" w:hAnsi="Times New Roman" w:cs="Times New Roman"/>
          <w:sz w:val="24"/>
          <w:szCs w:val="24"/>
        </w:rPr>
        <w:t xml:space="preserve"> предусматривает решение следующих основных задач: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общей культуры, обеспечивающей разностороннее развитие личности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достижение планируемых результатов освоения АОП НОО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 ЗПР с учетом их особых образовательных потребностей, а также индивидуальных особенностей и возможностей;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доступности получения начального общего образования;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преемственности начального общего и основного общего образования;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04615F">
        <w:rPr>
          <w:rFonts w:ascii="Times New Roman" w:hAnsi="Times New Roman" w:cs="Times New Roman"/>
          <w:sz w:val="24"/>
          <w:szCs w:val="24"/>
        </w:rPr>
        <w:t>деятельностного</w:t>
      </w:r>
      <w:proofErr w:type="spellEnd"/>
      <w:r w:rsidRPr="0004615F">
        <w:rPr>
          <w:rFonts w:ascii="Times New Roman" w:hAnsi="Times New Roman" w:cs="Times New Roman"/>
          <w:sz w:val="24"/>
          <w:szCs w:val="24"/>
        </w:rPr>
        <w:t xml:space="preserve"> типа;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выявление и развитие возможностей и способностей обучающихся с ЗПР, через организацию их общественно полезной деятельности, проведения спортивн</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4615F">
        <w:rPr>
          <w:rFonts w:ascii="Times New Roman" w:hAnsi="Times New Roman" w:cs="Times New Roman"/>
          <w:sz w:val="24"/>
          <w:szCs w:val="24"/>
        </w:rPr>
        <w:t>внутришкольной</w:t>
      </w:r>
      <w:proofErr w:type="spellEnd"/>
      <w:r w:rsidRPr="0004615F">
        <w:rPr>
          <w:rFonts w:ascii="Times New Roman" w:hAnsi="Times New Roman" w:cs="Times New Roman"/>
          <w:sz w:val="24"/>
          <w:szCs w:val="24"/>
        </w:rPr>
        <w:t xml:space="preserve"> социальной среды.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В основу АОП НОО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заложены дифференцированный и </w:t>
      </w:r>
      <w:proofErr w:type="spellStart"/>
      <w:r w:rsidRPr="0004615F">
        <w:rPr>
          <w:rFonts w:ascii="Times New Roman" w:hAnsi="Times New Roman" w:cs="Times New Roman"/>
          <w:sz w:val="24"/>
          <w:szCs w:val="24"/>
        </w:rPr>
        <w:t>деятельностный</w:t>
      </w:r>
      <w:proofErr w:type="spellEnd"/>
      <w:r w:rsidRPr="0004615F">
        <w:rPr>
          <w:rFonts w:ascii="Times New Roman" w:hAnsi="Times New Roman" w:cs="Times New Roman"/>
          <w:sz w:val="24"/>
          <w:szCs w:val="24"/>
        </w:rPr>
        <w:t xml:space="preserve"> подходы.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Применение дифференцированного подхода предполагает учет особых образовательных потребностей обучающихся с ЗПР, которые проявляются в неоднородности по возможностям освоения содержания </w:t>
      </w:r>
      <w:proofErr w:type="gramStart"/>
      <w:r w:rsidRPr="0004615F">
        <w:rPr>
          <w:rFonts w:ascii="Times New Roman" w:hAnsi="Times New Roman" w:cs="Times New Roman"/>
          <w:sz w:val="24"/>
          <w:szCs w:val="24"/>
        </w:rPr>
        <w:t>образования</w:t>
      </w:r>
      <w:proofErr w:type="gramEnd"/>
      <w:r w:rsidRPr="0004615F">
        <w:rPr>
          <w:rFonts w:ascii="Times New Roman" w:hAnsi="Times New Roman" w:cs="Times New Roman"/>
          <w:sz w:val="24"/>
          <w:szCs w:val="24"/>
        </w:rPr>
        <w:t xml:space="preserve"> и предоставляет обучающимся возможность реализовать индивидуальный потенциал развития.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proofErr w:type="spellStart"/>
      <w:proofErr w:type="gramStart"/>
      <w:r w:rsidRPr="0004615F">
        <w:rPr>
          <w:rFonts w:ascii="Times New Roman" w:hAnsi="Times New Roman" w:cs="Times New Roman"/>
          <w:sz w:val="24"/>
          <w:szCs w:val="24"/>
        </w:rPr>
        <w:lastRenderedPageBreak/>
        <w:t>Деятельностный</w:t>
      </w:r>
      <w:proofErr w:type="spellEnd"/>
      <w:r w:rsidRPr="0004615F">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roofErr w:type="gramEnd"/>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Основным средством реализации </w:t>
      </w:r>
      <w:proofErr w:type="spellStart"/>
      <w:r w:rsidRPr="0004615F">
        <w:rPr>
          <w:rFonts w:ascii="Times New Roman" w:hAnsi="Times New Roman" w:cs="Times New Roman"/>
          <w:sz w:val="24"/>
          <w:szCs w:val="24"/>
        </w:rPr>
        <w:t>деятельностного</w:t>
      </w:r>
      <w:proofErr w:type="spellEnd"/>
      <w:r w:rsidRPr="0004615F">
        <w:rPr>
          <w:rFonts w:ascii="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обеспечивающий овладение ими содержанием образования.</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Реализация </w:t>
      </w:r>
      <w:proofErr w:type="spellStart"/>
      <w:r w:rsidRPr="0004615F">
        <w:rPr>
          <w:rFonts w:ascii="Times New Roman" w:hAnsi="Times New Roman" w:cs="Times New Roman"/>
          <w:sz w:val="24"/>
          <w:szCs w:val="24"/>
        </w:rPr>
        <w:t>деятельностного</w:t>
      </w:r>
      <w:proofErr w:type="spellEnd"/>
      <w:r w:rsidRPr="0004615F">
        <w:rPr>
          <w:rFonts w:ascii="Times New Roman" w:hAnsi="Times New Roman" w:cs="Times New Roman"/>
          <w:sz w:val="24"/>
          <w:szCs w:val="24"/>
        </w:rPr>
        <w:t xml:space="preserve"> подхода обеспечивает:</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 придание результатам образования социально и личностно значимого характера;</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прочное усвоение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существенное повышение мотивации и интереса к учению, приобретению нового опыта деятельности и поведения.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В основу АОП НОО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заложены следующие принципы: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учета типологических и индивидуальных образовательных потребностей обучающихся;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принцип коррекционной направленности образовательного процесса;</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онтогенетический принцип;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преемственности, предполагающий при проектировании АОП начального общего образования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806583"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принцип сотрудничества с семьей. </w:t>
      </w:r>
    </w:p>
    <w:p w:rsidR="00700AB6" w:rsidRPr="0004615F" w:rsidRDefault="00700AB6" w:rsidP="0004615F">
      <w:pPr>
        <w:pStyle w:val="14TexstOSNOVA1012"/>
        <w:spacing w:line="240" w:lineRule="auto"/>
        <w:ind w:firstLine="567"/>
        <w:rPr>
          <w:rFonts w:ascii="Times New Roman" w:hAnsi="Times New Roman" w:cs="Times New Roman"/>
          <w:b/>
          <w:sz w:val="24"/>
          <w:szCs w:val="24"/>
        </w:rPr>
      </w:pPr>
      <w:r w:rsidRPr="0004615F">
        <w:rPr>
          <w:rFonts w:ascii="Times New Roman" w:hAnsi="Times New Roman" w:cs="Times New Roman"/>
          <w:b/>
          <w:sz w:val="24"/>
          <w:szCs w:val="24"/>
        </w:rPr>
        <w:t>1.1.2. Общая характеристика АО</w:t>
      </w:r>
      <w:r w:rsidR="00806583" w:rsidRPr="0004615F">
        <w:rPr>
          <w:rFonts w:ascii="Times New Roman" w:hAnsi="Times New Roman" w:cs="Times New Roman"/>
          <w:b/>
          <w:sz w:val="24"/>
          <w:szCs w:val="24"/>
        </w:rPr>
        <w:t xml:space="preserve">П НОО </w:t>
      </w:r>
      <w:proofErr w:type="gramStart"/>
      <w:r w:rsidR="00806583" w:rsidRPr="0004615F">
        <w:rPr>
          <w:rFonts w:ascii="Times New Roman" w:hAnsi="Times New Roman" w:cs="Times New Roman"/>
          <w:b/>
          <w:sz w:val="24"/>
          <w:szCs w:val="24"/>
        </w:rPr>
        <w:t>обучающихся</w:t>
      </w:r>
      <w:proofErr w:type="gramEnd"/>
      <w:r w:rsidR="00806583" w:rsidRPr="0004615F">
        <w:rPr>
          <w:rFonts w:ascii="Times New Roman" w:hAnsi="Times New Roman" w:cs="Times New Roman"/>
          <w:b/>
          <w:sz w:val="24"/>
          <w:szCs w:val="24"/>
        </w:rPr>
        <w:t xml:space="preserve"> с задержкой психического развития </w:t>
      </w:r>
    </w:p>
    <w:p w:rsidR="004C6DC5" w:rsidRPr="0004615F" w:rsidRDefault="00700AB6"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Адаптированная общеобразовательная программа начального общего образования для детей </w:t>
      </w:r>
      <w:proofErr w:type="spellStart"/>
      <w:r w:rsidRPr="0004615F">
        <w:rPr>
          <w:rFonts w:ascii="Times New Roman" w:hAnsi="Times New Roman" w:cs="Times New Roman"/>
          <w:sz w:val="24"/>
          <w:szCs w:val="24"/>
        </w:rPr>
        <w:t>сЗПР</w:t>
      </w:r>
      <w:proofErr w:type="spellEnd"/>
      <w:r w:rsidR="00806583" w:rsidRPr="0004615F">
        <w:rPr>
          <w:rFonts w:ascii="Times New Roman" w:hAnsi="Times New Roman" w:cs="Times New Roman"/>
          <w:sz w:val="24"/>
          <w:szCs w:val="24"/>
        </w:rPr>
        <w:t xml:space="preserve"> предполагает, что </w:t>
      </w:r>
      <w:proofErr w:type="gramStart"/>
      <w:r w:rsidR="00806583" w:rsidRPr="0004615F">
        <w:rPr>
          <w:rFonts w:ascii="Times New Roman" w:hAnsi="Times New Roman" w:cs="Times New Roman"/>
          <w:sz w:val="24"/>
          <w:szCs w:val="24"/>
        </w:rPr>
        <w:t>обучающийся</w:t>
      </w:r>
      <w:proofErr w:type="gramEnd"/>
      <w:r w:rsidR="00806583" w:rsidRPr="0004615F">
        <w:rPr>
          <w:rFonts w:ascii="Times New Roman" w:hAnsi="Times New Roman" w:cs="Times New Roman"/>
          <w:sz w:val="24"/>
          <w:szCs w:val="24"/>
        </w:rPr>
        <w:t xml:space="preserve"> с ЗПР получает образование, сопоставимое по итоговым достижениям к моменту завершения обучения с образованием обучающихся, не имеющих ограничен</w:t>
      </w:r>
      <w:r w:rsidRPr="0004615F">
        <w:rPr>
          <w:rFonts w:ascii="Times New Roman" w:hAnsi="Times New Roman" w:cs="Times New Roman"/>
          <w:sz w:val="24"/>
          <w:szCs w:val="24"/>
        </w:rPr>
        <w:t>ий по возможностям здоровья. АО</w:t>
      </w:r>
      <w:r w:rsidR="00806583" w:rsidRPr="0004615F">
        <w:rPr>
          <w:rFonts w:ascii="Times New Roman" w:hAnsi="Times New Roman" w:cs="Times New Roman"/>
          <w:sz w:val="24"/>
          <w:szCs w:val="24"/>
        </w:rPr>
        <w:t xml:space="preserve">П НОО обучающихся с ЗПР представляет собой общеобразовательную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w:t>
      </w:r>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АОП НОО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содержит требования к структуре АОП НОО, условиям ее реализации и результатам освоения. АОП НОО обучающихся с ЗПР обеспечивает коррекционную направленность всего образовательного процесса при его особой организации: проведение индивидуальных и групповых коррекционных занятий, особое структурирование содержания обучения на основе усиления внимания к форми</w:t>
      </w:r>
      <w:r w:rsidR="004C6DC5" w:rsidRPr="0004615F">
        <w:rPr>
          <w:rFonts w:ascii="Times New Roman" w:hAnsi="Times New Roman" w:cs="Times New Roman"/>
          <w:sz w:val="24"/>
          <w:szCs w:val="24"/>
        </w:rPr>
        <w:t>рованию социальной компетенции</w:t>
      </w:r>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lastRenderedPageBreak/>
        <w:t xml:space="preserve"> Реализация АОП НОО предполагает, что </w:t>
      </w:r>
      <w:proofErr w:type="gramStart"/>
      <w:r w:rsidRPr="0004615F">
        <w:rPr>
          <w:rFonts w:ascii="Times New Roman" w:hAnsi="Times New Roman" w:cs="Times New Roman"/>
          <w:sz w:val="24"/>
          <w:szCs w:val="24"/>
        </w:rPr>
        <w:t>обучающийся</w:t>
      </w:r>
      <w:proofErr w:type="gramEnd"/>
      <w:r w:rsidRPr="0004615F">
        <w:rPr>
          <w:rFonts w:ascii="Times New Roman" w:hAnsi="Times New Roman" w:cs="Times New Roman"/>
          <w:sz w:val="24"/>
          <w:szCs w:val="24"/>
        </w:rPr>
        <w:t xml:space="preserve">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r w:rsidR="004C6DC5" w:rsidRPr="0004615F">
        <w:rPr>
          <w:rFonts w:ascii="Times New Roman" w:hAnsi="Times New Roman" w:cs="Times New Roman"/>
          <w:sz w:val="24"/>
          <w:szCs w:val="24"/>
        </w:rPr>
        <w:t xml:space="preserve"> </w:t>
      </w:r>
      <w:r w:rsidRPr="0004615F">
        <w:rPr>
          <w:rFonts w:ascii="Times New Roman" w:hAnsi="Times New Roman" w:cs="Times New Roman"/>
          <w:sz w:val="24"/>
          <w:szCs w:val="24"/>
        </w:rPr>
        <w:t xml:space="preserve">АОП НОО обучающегося с ЗПР осуществляется на основе рекомендаций ПМПК, сформулированных по результатам его комплексного </w:t>
      </w:r>
      <w:proofErr w:type="spellStart"/>
      <w:r w:rsidRPr="0004615F">
        <w:rPr>
          <w:rFonts w:ascii="Times New Roman" w:hAnsi="Times New Roman" w:cs="Times New Roman"/>
          <w:sz w:val="24"/>
          <w:szCs w:val="24"/>
        </w:rPr>
        <w:t>психологомедико</w:t>
      </w:r>
      <w:proofErr w:type="spellEnd"/>
      <w:r w:rsidRPr="0004615F">
        <w:rPr>
          <w:rFonts w:ascii="Times New Roman" w:hAnsi="Times New Roman" w:cs="Times New Roman"/>
          <w:sz w:val="24"/>
          <w:szCs w:val="24"/>
        </w:rPr>
        <w:t>-педагогического обследования</w:t>
      </w:r>
      <w:r w:rsidR="004C6DC5" w:rsidRPr="0004615F">
        <w:rPr>
          <w:rFonts w:ascii="Times New Roman" w:hAnsi="Times New Roman" w:cs="Times New Roman"/>
          <w:sz w:val="24"/>
          <w:szCs w:val="24"/>
        </w:rPr>
        <w:t xml:space="preserve">. </w:t>
      </w:r>
      <w:r w:rsidRPr="0004615F">
        <w:rPr>
          <w:rFonts w:ascii="Times New Roman" w:hAnsi="Times New Roman" w:cs="Times New Roman"/>
          <w:sz w:val="24"/>
          <w:szCs w:val="24"/>
        </w:rPr>
        <w:t xml:space="preserve"> 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w:t>
      </w:r>
      <w:proofErr w:type="gramStart"/>
      <w:r w:rsidRPr="0004615F">
        <w:rPr>
          <w:rFonts w:ascii="Times New Roman" w:hAnsi="Times New Roman" w:cs="Times New Roman"/>
          <w:sz w:val="24"/>
          <w:szCs w:val="24"/>
        </w:rPr>
        <w:t>обучение</w:t>
      </w:r>
      <w:proofErr w:type="gramEnd"/>
      <w:r w:rsidRPr="0004615F">
        <w:rPr>
          <w:rFonts w:ascii="Times New Roman" w:hAnsi="Times New Roman" w:cs="Times New Roman"/>
          <w:sz w:val="24"/>
          <w:szCs w:val="24"/>
        </w:rPr>
        <w:t xml:space="preserve"> по индивидуальному учебному плану с учетом его особенностей и образовательных потребностей. Общий подход к оценке знаний и </w:t>
      </w:r>
      <w:proofErr w:type="gramStart"/>
      <w:r w:rsidRPr="0004615F">
        <w:rPr>
          <w:rFonts w:ascii="Times New Roman" w:hAnsi="Times New Roman" w:cs="Times New Roman"/>
          <w:sz w:val="24"/>
          <w:szCs w:val="24"/>
        </w:rPr>
        <w:t>умений, составляющих предметные результаты освоения АОП НОО сохраняется</w:t>
      </w:r>
      <w:proofErr w:type="gramEnd"/>
      <w:r w:rsidRPr="0004615F">
        <w:rPr>
          <w:rFonts w:ascii="Times New Roman" w:hAnsi="Times New Roman" w:cs="Times New Roman"/>
          <w:sz w:val="24"/>
          <w:szCs w:val="24"/>
        </w:rPr>
        <w:t xml:space="preserve"> в его традиционном виде. При этом</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обучающийся с ЗПР имеет право на прохождение текущей, промежуточной и государственной итоговой аттестации в иных формах. Текущая, промежуточная и итоговая аттестация на ступени начального общего образования проводится с учетом возможных специфических трудностей ребенка с ЗПР</w:t>
      </w:r>
      <w:r w:rsidR="004C6DC5" w:rsidRPr="0004615F">
        <w:rPr>
          <w:rFonts w:ascii="Times New Roman" w:hAnsi="Times New Roman" w:cs="Times New Roman"/>
          <w:sz w:val="24"/>
          <w:szCs w:val="24"/>
        </w:rPr>
        <w:t>.</w:t>
      </w:r>
      <w:r w:rsidRPr="0004615F">
        <w:rPr>
          <w:rFonts w:ascii="Times New Roman" w:hAnsi="Times New Roman" w:cs="Times New Roman"/>
          <w:sz w:val="24"/>
          <w:szCs w:val="24"/>
        </w:rPr>
        <w:t xml:space="preserve"> Вывод об успешности овладения содержанием АОП НОО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делается на основании положительной индивидуальной динамики. Обучающиеся, не ликвидировавшие в установленные сроки академической задолженности с момента е</w:t>
      </w:r>
      <w:r w:rsidR="004C6DC5" w:rsidRPr="0004615F">
        <w:rPr>
          <w:rFonts w:ascii="Times New Roman" w:hAnsi="Times New Roman" w:cs="Times New Roman"/>
          <w:sz w:val="24"/>
          <w:szCs w:val="24"/>
        </w:rPr>
        <w:t>е</w:t>
      </w:r>
      <w:r w:rsidRPr="0004615F">
        <w:rPr>
          <w:rFonts w:ascii="Times New Roman" w:hAnsi="Times New Roman" w:cs="Times New Roman"/>
          <w:sz w:val="24"/>
          <w:szCs w:val="24"/>
        </w:rPr>
        <w:t xml:space="preserve"> образования, по усмотрению их родителей (законных представителей) оставляются на повторное обучение, переводятся на обучение в соответствии с рекомендациями ПМПК, </w:t>
      </w:r>
      <w:r w:rsidR="004C6DC5" w:rsidRPr="0004615F">
        <w:rPr>
          <w:rFonts w:ascii="Times New Roman" w:hAnsi="Times New Roman" w:cs="Times New Roman"/>
          <w:sz w:val="24"/>
          <w:szCs w:val="24"/>
        </w:rPr>
        <w:t xml:space="preserve">на </w:t>
      </w:r>
      <w:proofErr w:type="gramStart"/>
      <w:r w:rsidR="004C6DC5" w:rsidRPr="0004615F">
        <w:rPr>
          <w:rFonts w:ascii="Times New Roman" w:hAnsi="Times New Roman" w:cs="Times New Roman"/>
          <w:sz w:val="24"/>
          <w:szCs w:val="24"/>
        </w:rPr>
        <w:t>об</w:t>
      </w:r>
      <w:r w:rsidRPr="0004615F">
        <w:rPr>
          <w:rFonts w:ascii="Times New Roman" w:hAnsi="Times New Roman" w:cs="Times New Roman"/>
          <w:sz w:val="24"/>
          <w:szCs w:val="24"/>
        </w:rPr>
        <w:t>учение</w:t>
      </w:r>
      <w:proofErr w:type="gramEnd"/>
      <w:r w:rsidRPr="0004615F">
        <w:rPr>
          <w:rFonts w:ascii="Times New Roman" w:hAnsi="Times New Roman" w:cs="Times New Roman"/>
          <w:sz w:val="24"/>
          <w:szCs w:val="24"/>
        </w:rPr>
        <w:t xml:space="preserve"> по индивидуальному учебному плану. </w:t>
      </w:r>
    </w:p>
    <w:p w:rsidR="004C6DC5" w:rsidRPr="0004615F" w:rsidRDefault="00806583" w:rsidP="0004615F">
      <w:pPr>
        <w:pStyle w:val="14TexstOSNOVA1012"/>
        <w:spacing w:line="240" w:lineRule="auto"/>
        <w:ind w:firstLine="567"/>
        <w:rPr>
          <w:rFonts w:ascii="Times New Roman" w:hAnsi="Times New Roman" w:cs="Times New Roman"/>
          <w:b/>
          <w:sz w:val="24"/>
          <w:szCs w:val="24"/>
        </w:rPr>
      </w:pPr>
      <w:r w:rsidRPr="0004615F">
        <w:rPr>
          <w:rFonts w:ascii="Times New Roman" w:hAnsi="Times New Roman" w:cs="Times New Roman"/>
          <w:b/>
          <w:sz w:val="24"/>
          <w:szCs w:val="24"/>
        </w:rPr>
        <w:t xml:space="preserve">1.1.3. Психолого-педагогическая характеристика </w:t>
      </w:r>
      <w:proofErr w:type="gramStart"/>
      <w:r w:rsidRPr="0004615F">
        <w:rPr>
          <w:rFonts w:ascii="Times New Roman" w:hAnsi="Times New Roman" w:cs="Times New Roman"/>
          <w:b/>
          <w:sz w:val="24"/>
          <w:szCs w:val="24"/>
        </w:rPr>
        <w:t>обучающихся</w:t>
      </w:r>
      <w:proofErr w:type="gramEnd"/>
      <w:r w:rsidRPr="0004615F">
        <w:rPr>
          <w:rFonts w:ascii="Times New Roman" w:hAnsi="Times New Roman" w:cs="Times New Roman"/>
          <w:b/>
          <w:sz w:val="24"/>
          <w:szCs w:val="24"/>
        </w:rPr>
        <w:t xml:space="preserve"> с ЗПР </w:t>
      </w:r>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наиболее многочисленная среди детей с ограниченными возможностями здоровья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04615F">
        <w:rPr>
          <w:rFonts w:ascii="Times New Roman" w:hAnsi="Times New Roman" w:cs="Times New Roman"/>
          <w:sz w:val="24"/>
          <w:szCs w:val="24"/>
        </w:rPr>
        <w:t>саморегуляции</w:t>
      </w:r>
      <w:proofErr w:type="spellEnd"/>
      <w:r w:rsidRPr="0004615F">
        <w:rPr>
          <w:rFonts w:ascii="Times New Roman" w:hAnsi="Times New Roman" w:cs="Times New Roman"/>
          <w:sz w:val="24"/>
          <w:szCs w:val="24"/>
        </w:rPr>
        <w:t xml:space="preserve">. Достаточно часто у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Уровень психического развития поступающего в школу реб</w:t>
      </w:r>
      <w:r w:rsidR="004C6DC5" w:rsidRPr="0004615F">
        <w:rPr>
          <w:rFonts w:ascii="Times New Roman" w:hAnsi="Times New Roman" w:cs="Times New Roman"/>
          <w:sz w:val="24"/>
          <w:szCs w:val="24"/>
        </w:rPr>
        <w:t>е</w:t>
      </w:r>
      <w:r w:rsidRPr="0004615F">
        <w:rPr>
          <w:rFonts w:ascii="Times New Roman" w:hAnsi="Times New Roman" w:cs="Times New Roman"/>
          <w:sz w:val="24"/>
          <w:szCs w:val="24"/>
        </w:rPr>
        <w:t xml:space="preserve">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4C6DC5" w:rsidRPr="0004615F" w:rsidRDefault="00806583" w:rsidP="0004615F">
      <w:pPr>
        <w:pStyle w:val="14TexstOSNOVA1012"/>
        <w:spacing w:line="240" w:lineRule="auto"/>
        <w:ind w:firstLine="567"/>
        <w:rPr>
          <w:rFonts w:ascii="Times New Roman" w:hAnsi="Times New Roman" w:cs="Times New Roman"/>
          <w:sz w:val="24"/>
          <w:szCs w:val="24"/>
        </w:rPr>
      </w:pPr>
      <w:proofErr w:type="gramStart"/>
      <w:r w:rsidRPr="0004615F">
        <w:rPr>
          <w:rFonts w:ascii="Times New Roman" w:hAnsi="Times New Roman" w:cs="Times New Roman"/>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04615F">
        <w:rPr>
          <w:rFonts w:ascii="Times New Roman" w:hAnsi="Times New Roman" w:cs="Times New Roman"/>
          <w:sz w:val="24"/>
          <w:szCs w:val="24"/>
        </w:rPr>
        <w:t xml:space="preserve"> От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4C6DC5" w:rsidRPr="0004615F" w:rsidRDefault="00806583" w:rsidP="0004615F">
      <w:pPr>
        <w:pStyle w:val="14TexstOSNOVA1012"/>
        <w:spacing w:line="240" w:lineRule="auto"/>
        <w:ind w:firstLine="567"/>
        <w:rPr>
          <w:rFonts w:ascii="Times New Roman" w:hAnsi="Times New Roman" w:cs="Times New Roman"/>
          <w:sz w:val="24"/>
          <w:szCs w:val="24"/>
        </w:rPr>
      </w:pPr>
      <w:proofErr w:type="gramStart"/>
      <w:r w:rsidRPr="0004615F">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w:t>
      </w:r>
      <w:r w:rsidRPr="0004615F">
        <w:rPr>
          <w:rFonts w:ascii="Times New Roman" w:hAnsi="Times New Roman" w:cs="Times New Roman"/>
          <w:sz w:val="24"/>
          <w:szCs w:val="24"/>
        </w:rPr>
        <w:lastRenderedPageBreak/>
        <w:t xml:space="preserve">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 </w:t>
      </w:r>
      <w:proofErr w:type="gramEnd"/>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4C6DC5"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АОП НОО </w:t>
      </w:r>
      <w:proofErr w:type="gramStart"/>
      <w:r w:rsidRPr="0004615F">
        <w:rPr>
          <w:rFonts w:ascii="Times New Roman" w:hAnsi="Times New Roman" w:cs="Times New Roman"/>
          <w:sz w:val="24"/>
          <w:szCs w:val="24"/>
        </w:rPr>
        <w:t>адресована</w:t>
      </w:r>
      <w:proofErr w:type="gramEnd"/>
      <w:r w:rsidRPr="0004615F">
        <w:rPr>
          <w:rFonts w:ascii="Times New Roman" w:hAnsi="Times New Roman" w:cs="Times New Roman"/>
          <w:sz w:val="24"/>
          <w:szCs w:val="24"/>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04615F">
        <w:rPr>
          <w:rFonts w:ascii="Times New Roman" w:hAnsi="Times New Roman" w:cs="Times New Roman"/>
          <w:sz w:val="24"/>
          <w:szCs w:val="24"/>
        </w:rPr>
        <w:t>саморегуляция</w:t>
      </w:r>
      <w:proofErr w:type="spellEnd"/>
      <w:r w:rsidRPr="0004615F">
        <w:rPr>
          <w:rFonts w:ascii="Times New Roman" w:hAnsi="Times New Roman" w:cs="Times New Roman"/>
          <w:sz w:val="24"/>
          <w:szCs w:val="24"/>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rsidR="00CF2FA6" w:rsidRPr="0004615F" w:rsidRDefault="00806583" w:rsidP="0004615F">
      <w:pPr>
        <w:pStyle w:val="14TexstOSNOVA1012"/>
        <w:spacing w:line="240" w:lineRule="auto"/>
        <w:ind w:firstLine="567"/>
        <w:rPr>
          <w:rFonts w:ascii="Times New Roman" w:hAnsi="Times New Roman" w:cs="Times New Roman"/>
          <w:b/>
          <w:sz w:val="24"/>
          <w:szCs w:val="24"/>
        </w:rPr>
      </w:pPr>
      <w:r w:rsidRPr="0004615F">
        <w:rPr>
          <w:rFonts w:ascii="Times New Roman" w:hAnsi="Times New Roman" w:cs="Times New Roman"/>
          <w:b/>
          <w:sz w:val="24"/>
          <w:szCs w:val="24"/>
        </w:rPr>
        <w:t xml:space="preserve">1.1.4. Особые образовательные потребности </w:t>
      </w:r>
      <w:proofErr w:type="gramStart"/>
      <w:r w:rsidRPr="0004615F">
        <w:rPr>
          <w:rFonts w:ascii="Times New Roman" w:hAnsi="Times New Roman" w:cs="Times New Roman"/>
          <w:b/>
          <w:sz w:val="24"/>
          <w:szCs w:val="24"/>
        </w:rPr>
        <w:t>обучающихся</w:t>
      </w:r>
      <w:proofErr w:type="gramEnd"/>
      <w:r w:rsidRPr="0004615F">
        <w:rPr>
          <w:rFonts w:ascii="Times New Roman" w:hAnsi="Times New Roman" w:cs="Times New Roman"/>
          <w:b/>
          <w:sz w:val="24"/>
          <w:szCs w:val="24"/>
        </w:rPr>
        <w:t xml:space="preserve"> с ЗПР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w:t>
      </w:r>
      <w:r w:rsidR="00CF2FA6" w:rsidRPr="0004615F">
        <w:rPr>
          <w:rFonts w:ascii="Times New Roman" w:hAnsi="Times New Roman" w:cs="Times New Roman"/>
          <w:sz w:val="24"/>
          <w:szCs w:val="24"/>
        </w:rPr>
        <w:t>е</w:t>
      </w:r>
      <w:r w:rsidRPr="0004615F">
        <w:rPr>
          <w:rFonts w:ascii="Times New Roman" w:hAnsi="Times New Roman" w:cs="Times New Roman"/>
          <w:sz w:val="24"/>
          <w:szCs w:val="24"/>
        </w:rPr>
        <w:t xml:space="preserve">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proofErr w:type="gramStart"/>
      <w:r w:rsidRPr="0004615F">
        <w:rPr>
          <w:rFonts w:ascii="Times New Roman" w:hAnsi="Times New Roman" w:cs="Times New Roman"/>
          <w:sz w:val="24"/>
          <w:szCs w:val="24"/>
        </w:rPr>
        <w:t xml:space="preserve"> ,</w:t>
      </w:r>
      <w:proofErr w:type="gramEnd"/>
      <w:r w:rsidRPr="0004615F">
        <w:rPr>
          <w:rFonts w:ascii="Times New Roman" w:hAnsi="Times New Roman" w:cs="Times New Roman"/>
          <w:sz w:val="24"/>
          <w:szCs w:val="24"/>
        </w:rPr>
        <w:t xml:space="preserve"> так и специфические.</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К общим потребностям относятся: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получение специальной помощи средствами образования сразу же после выявления первичного нарушения развития;</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выделение пропедевтического периода в образовании, обеспечивающего преемственность между дошкольным и школьным этапами;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психологическое сопровождение, оптимизирующее взаимодействие ребенка с педагогами и соучениками;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постепенное расширение образовательного пространства, выходящего за пределы образовательной организации.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Для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осваивающих АОП НОО, характерны следующие специфические образовательные потребности: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04615F">
        <w:rPr>
          <w:rFonts w:ascii="Times New Roman" w:hAnsi="Times New Roman" w:cs="Times New Roman"/>
          <w:sz w:val="24"/>
          <w:szCs w:val="24"/>
        </w:rPr>
        <w:t>нейродинамики</w:t>
      </w:r>
      <w:proofErr w:type="spellEnd"/>
      <w:r w:rsidRPr="0004615F">
        <w:rPr>
          <w:rFonts w:ascii="Times New Roman" w:hAnsi="Times New Roman" w:cs="Times New Roman"/>
          <w:sz w:val="24"/>
          <w:szCs w:val="24"/>
        </w:rPr>
        <w:t xml:space="preserve"> психических процессов обучающихся с ЗПР (быстрой истощаемости, низкой работоспособности, пониженного общего тонуса и др.);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04615F">
        <w:rPr>
          <w:rFonts w:ascii="Times New Roman" w:hAnsi="Times New Roman" w:cs="Times New Roman"/>
          <w:sz w:val="24"/>
          <w:szCs w:val="24"/>
        </w:rPr>
        <w:t>психокоррекционной</w:t>
      </w:r>
      <w:proofErr w:type="spellEnd"/>
      <w:r w:rsidRPr="0004615F">
        <w:rPr>
          <w:rFonts w:ascii="Times New Roman" w:hAnsi="Times New Roman" w:cs="Times New Roman"/>
          <w:sz w:val="24"/>
          <w:szCs w:val="24"/>
        </w:rPr>
        <w:t xml:space="preserve"> помощи, направленной на компенсацию дефицитов эмоционального развития и формирование осознанной </w:t>
      </w:r>
      <w:proofErr w:type="spellStart"/>
      <w:r w:rsidRPr="0004615F">
        <w:rPr>
          <w:rFonts w:ascii="Times New Roman" w:hAnsi="Times New Roman" w:cs="Times New Roman"/>
          <w:sz w:val="24"/>
          <w:szCs w:val="24"/>
        </w:rPr>
        <w:t>саморегуляции</w:t>
      </w:r>
      <w:proofErr w:type="spellEnd"/>
      <w:r w:rsidRPr="0004615F">
        <w:rPr>
          <w:rFonts w:ascii="Times New Roman" w:hAnsi="Times New Roman" w:cs="Times New Roman"/>
          <w:sz w:val="24"/>
          <w:szCs w:val="24"/>
        </w:rPr>
        <w:t xml:space="preserve"> познавательной деятельности и поведения;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lastRenderedPageBreak/>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индивидуального темпа обучения и продвижения в образовательном пространстве для разных </w:t>
      </w:r>
      <w:proofErr w:type="gramStart"/>
      <w:r w:rsidRPr="0004615F">
        <w:rPr>
          <w:rFonts w:ascii="Times New Roman" w:hAnsi="Times New Roman" w:cs="Times New Roman"/>
          <w:sz w:val="24"/>
          <w:szCs w:val="24"/>
        </w:rPr>
        <w:t>категорий</w:t>
      </w:r>
      <w:proofErr w:type="gramEnd"/>
      <w:r w:rsidRPr="0004615F">
        <w:rPr>
          <w:rFonts w:ascii="Times New Roman" w:hAnsi="Times New Roman" w:cs="Times New Roman"/>
          <w:sz w:val="24"/>
          <w:szCs w:val="24"/>
        </w:rPr>
        <w:t xml:space="preserve"> обучающихся с ЗПР;</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профилактика и коррекция </w:t>
      </w:r>
      <w:proofErr w:type="gramStart"/>
      <w:r w:rsidRPr="0004615F">
        <w:rPr>
          <w:rFonts w:ascii="Times New Roman" w:hAnsi="Times New Roman" w:cs="Times New Roman"/>
          <w:sz w:val="24"/>
          <w:szCs w:val="24"/>
        </w:rPr>
        <w:t>социокультурной</w:t>
      </w:r>
      <w:proofErr w:type="gramEnd"/>
      <w:r w:rsidRPr="0004615F">
        <w:rPr>
          <w:rFonts w:ascii="Times New Roman" w:hAnsi="Times New Roman" w:cs="Times New Roman"/>
          <w:sz w:val="24"/>
          <w:szCs w:val="24"/>
        </w:rPr>
        <w:t xml:space="preserve"> и школьной </w:t>
      </w:r>
      <w:proofErr w:type="spellStart"/>
      <w:r w:rsidRPr="0004615F">
        <w:rPr>
          <w:rFonts w:ascii="Times New Roman" w:hAnsi="Times New Roman" w:cs="Times New Roman"/>
          <w:sz w:val="24"/>
          <w:szCs w:val="24"/>
        </w:rPr>
        <w:t>дезадаптации</w:t>
      </w:r>
      <w:proofErr w:type="spellEnd"/>
      <w:r w:rsidRPr="0004615F">
        <w:rPr>
          <w:rFonts w:ascii="Times New Roman" w:hAnsi="Times New Roman" w:cs="Times New Roman"/>
          <w:sz w:val="24"/>
          <w:szCs w:val="24"/>
        </w:rPr>
        <w:t xml:space="preserve">;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непрерывного </w:t>
      </w:r>
      <w:proofErr w:type="gramStart"/>
      <w:r w:rsidRPr="0004615F">
        <w:rPr>
          <w:rFonts w:ascii="Times New Roman" w:hAnsi="Times New Roman" w:cs="Times New Roman"/>
          <w:sz w:val="24"/>
          <w:szCs w:val="24"/>
        </w:rPr>
        <w:t>контроля за</w:t>
      </w:r>
      <w:proofErr w:type="gramEnd"/>
      <w:r w:rsidRPr="0004615F">
        <w:rPr>
          <w:rFonts w:ascii="Times New Roman" w:hAnsi="Times New Roman" w:cs="Times New Roman"/>
          <w:sz w:val="24"/>
          <w:szCs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постоянное стимулирование познавательной активности, побуждение интереса к себе, окружающему предметному и социальному миру;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постоянная помощь в осмыслении и расширении контекста усваиваемых знаний, в закреплении и совершенствовании освоенных умений;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постоянная актуализация знаний, умений и одобряемых обществом норм поведения;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использование преимущественно позитивных сре</w:t>
      </w:r>
      <w:proofErr w:type="gramStart"/>
      <w:r w:rsidRPr="0004615F">
        <w:rPr>
          <w:rFonts w:ascii="Times New Roman" w:hAnsi="Times New Roman" w:cs="Times New Roman"/>
          <w:sz w:val="24"/>
          <w:szCs w:val="24"/>
        </w:rPr>
        <w:t>дств ст</w:t>
      </w:r>
      <w:proofErr w:type="gramEnd"/>
      <w:r w:rsidRPr="0004615F">
        <w:rPr>
          <w:rFonts w:ascii="Times New Roman" w:hAnsi="Times New Roman" w:cs="Times New Roman"/>
          <w:sz w:val="24"/>
          <w:szCs w:val="24"/>
        </w:rPr>
        <w:t xml:space="preserve">имуляции деятельности и поведения;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специальная </w:t>
      </w:r>
      <w:proofErr w:type="spellStart"/>
      <w:r w:rsidRPr="0004615F">
        <w:rPr>
          <w:rFonts w:ascii="Times New Roman" w:hAnsi="Times New Roman" w:cs="Times New Roman"/>
          <w:sz w:val="24"/>
          <w:szCs w:val="24"/>
        </w:rPr>
        <w:t>психокоррекционная</w:t>
      </w:r>
      <w:proofErr w:type="spellEnd"/>
      <w:r w:rsidRPr="0004615F">
        <w:rPr>
          <w:rFonts w:ascii="Times New Roman" w:hAnsi="Times New Roman" w:cs="Times New Roman"/>
          <w:sz w:val="24"/>
          <w:szCs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Только удовлетворяя особые образовательные потребности обучающегося с ЗПР, можно открыть ему путь к получению качественного образования. Педагогическим коллективом создана комфортная </w:t>
      </w:r>
      <w:proofErr w:type="spellStart"/>
      <w:r w:rsidRPr="0004615F">
        <w:rPr>
          <w:rFonts w:ascii="Times New Roman" w:hAnsi="Times New Roman" w:cs="Times New Roman"/>
          <w:sz w:val="24"/>
          <w:szCs w:val="24"/>
        </w:rPr>
        <w:t>коррекционно</w:t>
      </w:r>
      <w:proofErr w:type="spellEnd"/>
      <w:r w:rsidRPr="0004615F">
        <w:rPr>
          <w:rFonts w:ascii="Times New Roman" w:hAnsi="Times New Roman" w:cs="Times New Roman"/>
          <w:sz w:val="24"/>
          <w:szCs w:val="24"/>
        </w:rPr>
        <w:t xml:space="preserve"> - 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 Специфика образовательной организации и проблемно-ориентированный анализ образовательного процесса </w:t>
      </w:r>
      <w:proofErr w:type="gramStart"/>
      <w:r w:rsidRPr="0004615F">
        <w:rPr>
          <w:rFonts w:ascii="Times New Roman" w:hAnsi="Times New Roman" w:cs="Times New Roman"/>
          <w:sz w:val="24"/>
          <w:szCs w:val="24"/>
        </w:rPr>
        <w:t>позволяют определить основную цель АОП</w:t>
      </w:r>
      <w:r w:rsidR="00CF2FA6" w:rsidRPr="0004615F">
        <w:rPr>
          <w:rFonts w:ascii="Times New Roman" w:hAnsi="Times New Roman" w:cs="Times New Roman"/>
          <w:sz w:val="24"/>
          <w:szCs w:val="24"/>
        </w:rPr>
        <w:t xml:space="preserve"> НОО обучающихся с ЗПР Целью АО</w:t>
      </w:r>
      <w:r w:rsidRPr="0004615F">
        <w:rPr>
          <w:rFonts w:ascii="Times New Roman" w:hAnsi="Times New Roman" w:cs="Times New Roman"/>
          <w:sz w:val="24"/>
          <w:szCs w:val="24"/>
        </w:rPr>
        <w:t>П НОО является</w:t>
      </w:r>
      <w:proofErr w:type="gramEnd"/>
      <w:r w:rsidRPr="0004615F">
        <w:rPr>
          <w:rFonts w:ascii="Times New Roman" w:hAnsi="Times New Roman" w:cs="Times New Roman"/>
          <w:sz w:val="24"/>
          <w:szCs w:val="24"/>
        </w:rPr>
        <w:t xml:space="preserve"> обеспечение качественного образования обучающимся с ЗПР в соответствии с требованиями ФГОС НОО коррекция и компенсация недостатков в психофизическом развитии обучающихся. Задачи АОП НОО: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удовлетворение потребностей в получении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 ЗПР качественного начального общего образования;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формирование основ общей культуры обучающихся с ЗПР на основе достижения ими план</w:t>
      </w:r>
      <w:r w:rsidR="00CF2FA6" w:rsidRPr="0004615F">
        <w:rPr>
          <w:rFonts w:ascii="Times New Roman" w:hAnsi="Times New Roman" w:cs="Times New Roman"/>
          <w:sz w:val="24"/>
          <w:szCs w:val="24"/>
        </w:rPr>
        <w:t>ируемых результатов освоения АО</w:t>
      </w:r>
      <w:r w:rsidRPr="0004615F">
        <w:rPr>
          <w:rFonts w:ascii="Times New Roman" w:hAnsi="Times New Roman" w:cs="Times New Roman"/>
          <w:sz w:val="24"/>
          <w:szCs w:val="24"/>
        </w:rPr>
        <w:t>П НОО, создание условий для становления и развития личности, раскрытия индивидуальных способностей обучающихся, адаптации их к жизни в обществе;</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у обучающихся с ЗПР представлений о системе общечеловеческих ценностей, нормах морали, основ нравственн</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 эстетической воспитанности обучающихся; </w:t>
      </w:r>
    </w:p>
    <w:p w:rsidR="00CF2FA6" w:rsidRPr="0004615F" w:rsidRDefault="00806583" w:rsidP="0004615F">
      <w:pPr>
        <w:pStyle w:val="14TexstOSNOVA1012"/>
        <w:spacing w:line="240" w:lineRule="auto"/>
        <w:ind w:firstLine="567"/>
        <w:rPr>
          <w:rFonts w:ascii="Times New Roman" w:hAnsi="Times New Roman" w:cs="Times New Roman"/>
          <w:sz w:val="24"/>
          <w:szCs w:val="24"/>
        </w:rPr>
      </w:pPr>
      <w:r w:rsidRPr="0004615F">
        <w:rPr>
          <w:rFonts w:ascii="Times New Roman" w:hAnsi="Times New Roman" w:cs="Times New Roman"/>
          <w:sz w:val="24"/>
          <w:szCs w:val="24"/>
        </w:rPr>
        <w:t>• воспитание обучающихся с ЗПР на основе ценностей патриотизма и гражданственности, уважение к традициям, истории и культуре своей семьи, края, России, народов многонациональной РФ;</w:t>
      </w:r>
    </w:p>
    <w:p w:rsidR="00806583" w:rsidRPr="0004615F" w:rsidRDefault="00806583" w:rsidP="0004615F">
      <w:pPr>
        <w:pStyle w:val="14TexstOSNOVA1012"/>
        <w:spacing w:line="240" w:lineRule="auto"/>
        <w:ind w:firstLine="567"/>
        <w:rPr>
          <w:rFonts w:ascii="Times New Roman" w:hAnsi="Times New Roman" w:cs="Times New Roman"/>
          <w:b/>
          <w:sz w:val="24"/>
          <w:szCs w:val="24"/>
        </w:rPr>
      </w:pPr>
      <w:r w:rsidRPr="0004615F">
        <w:rPr>
          <w:rFonts w:ascii="Times New Roman" w:hAnsi="Times New Roman" w:cs="Times New Roman"/>
          <w:sz w:val="24"/>
          <w:szCs w:val="24"/>
        </w:rPr>
        <w:t xml:space="preserve"> • формирование у обучающихся с ЗПР ценностного отношения к познанию и творчеству, формирование и развитие системы основных умений учебной и творческой деятельности; • обеспечение готовности обучающихся с ЗПР к продолжению образования на ступени основного общего образования.</w:t>
      </w:r>
    </w:p>
    <w:p w:rsidR="00E8102A" w:rsidRPr="0004615F" w:rsidRDefault="00A60254" w:rsidP="0004615F">
      <w:pPr>
        <w:tabs>
          <w:tab w:val="left" w:pos="0"/>
          <w:tab w:val="right" w:leader="dot" w:pos="9639"/>
        </w:tabs>
        <w:spacing w:after="0" w:line="240" w:lineRule="auto"/>
        <w:ind w:firstLine="567"/>
        <w:jc w:val="both"/>
        <w:outlineLvl w:val="2"/>
        <w:rPr>
          <w:rFonts w:ascii="Times New Roman" w:hAnsi="Times New Roman" w:cs="Times New Roman"/>
          <w:b/>
          <w:sz w:val="24"/>
          <w:szCs w:val="24"/>
        </w:rPr>
      </w:pPr>
      <w:bookmarkStart w:id="3" w:name="_Toc415833116"/>
      <w:r w:rsidRPr="0004615F">
        <w:rPr>
          <w:rFonts w:ascii="Times New Roman" w:hAnsi="Times New Roman" w:cs="Times New Roman"/>
          <w:b/>
          <w:sz w:val="24"/>
          <w:szCs w:val="24"/>
        </w:rPr>
        <w:t>1</w:t>
      </w:r>
      <w:r w:rsidR="00067714" w:rsidRPr="0004615F">
        <w:rPr>
          <w:rFonts w:ascii="Times New Roman" w:hAnsi="Times New Roman" w:cs="Times New Roman"/>
          <w:b/>
          <w:sz w:val="24"/>
          <w:szCs w:val="24"/>
        </w:rPr>
        <w:t>.</w:t>
      </w:r>
      <w:r w:rsidRPr="0004615F">
        <w:rPr>
          <w:rFonts w:ascii="Times New Roman" w:hAnsi="Times New Roman" w:cs="Times New Roman"/>
          <w:b/>
          <w:sz w:val="24"/>
          <w:szCs w:val="24"/>
        </w:rPr>
        <w:t>2</w:t>
      </w:r>
      <w:r w:rsidR="00067714" w:rsidRPr="0004615F">
        <w:rPr>
          <w:rFonts w:ascii="Times New Roman" w:hAnsi="Times New Roman" w:cs="Times New Roman"/>
          <w:b/>
          <w:sz w:val="24"/>
          <w:szCs w:val="24"/>
        </w:rPr>
        <w:t xml:space="preserve">. </w:t>
      </w:r>
      <w:r w:rsidR="00E8102A" w:rsidRPr="0004615F">
        <w:rPr>
          <w:rFonts w:ascii="Times New Roman" w:hAnsi="Times New Roman" w:cs="Times New Roman"/>
          <w:b/>
          <w:sz w:val="24"/>
          <w:szCs w:val="24"/>
        </w:rPr>
        <w:t xml:space="preserve">Планируемые результаты освоения </w:t>
      </w:r>
      <w:proofErr w:type="gramStart"/>
      <w:r w:rsidR="00E8102A" w:rsidRPr="0004615F">
        <w:rPr>
          <w:rFonts w:ascii="Times New Roman" w:hAnsi="Times New Roman" w:cs="Times New Roman"/>
          <w:b/>
          <w:sz w:val="24"/>
          <w:szCs w:val="24"/>
        </w:rPr>
        <w:t>обучающимися</w:t>
      </w:r>
      <w:proofErr w:type="gramEnd"/>
      <w:r w:rsidR="00E8102A" w:rsidRPr="0004615F">
        <w:rPr>
          <w:rFonts w:ascii="Times New Roman" w:hAnsi="Times New Roman" w:cs="Times New Roman"/>
          <w:b/>
          <w:sz w:val="24"/>
          <w:szCs w:val="24"/>
        </w:rPr>
        <w:t xml:space="preserve"> с задержкой психического развития адаптированной образовательной программы начального общего образования</w:t>
      </w:r>
      <w:bookmarkEnd w:id="3"/>
    </w:p>
    <w:p w:rsidR="00DF703F" w:rsidRPr="0004615F" w:rsidRDefault="00DF703F"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Планируемые результаты освоения АОП НОО (далее — планируемые результаты) являются одним из важнейших механизмов реализации требований </w:t>
      </w:r>
      <w:proofErr w:type="gramStart"/>
      <w:r w:rsidRPr="0004615F">
        <w:rPr>
          <w:rFonts w:ascii="Times New Roman" w:hAnsi="Times New Roman" w:cs="Times New Roman"/>
          <w:sz w:val="24"/>
          <w:szCs w:val="24"/>
        </w:rPr>
        <w:t>Стандарта</w:t>
      </w:r>
      <w:proofErr w:type="gramEnd"/>
      <w:r w:rsidRPr="0004615F">
        <w:rPr>
          <w:rFonts w:ascii="Times New Roman" w:hAnsi="Times New Roman" w:cs="Times New Roman"/>
          <w:sz w:val="24"/>
          <w:szCs w:val="24"/>
        </w:rPr>
        <w:t xml:space="preserve">  к результатам обучающихся, </w:t>
      </w:r>
      <w:r w:rsidRPr="0004615F">
        <w:rPr>
          <w:rFonts w:ascii="Times New Roman" w:hAnsi="Times New Roman" w:cs="Times New Roman"/>
          <w:sz w:val="24"/>
          <w:szCs w:val="24"/>
        </w:rPr>
        <w:lastRenderedPageBreak/>
        <w:t xml:space="preserve">освоивших основную образовательную программу начального общего образования. Личностные, </w:t>
      </w:r>
      <w:proofErr w:type="spellStart"/>
      <w:r w:rsidRPr="0004615F">
        <w:rPr>
          <w:rFonts w:ascii="Times New Roman" w:hAnsi="Times New Roman" w:cs="Times New Roman"/>
          <w:sz w:val="24"/>
          <w:szCs w:val="24"/>
        </w:rPr>
        <w:t>метапредметные</w:t>
      </w:r>
      <w:proofErr w:type="spellEnd"/>
      <w:r w:rsidRPr="0004615F">
        <w:rPr>
          <w:rFonts w:ascii="Times New Roman" w:hAnsi="Times New Roman" w:cs="Times New Roman"/>
          <w:sz w:val="24"/>
          <w:szCs w:val="24"/>
        </w:rPr>
        <w:t xml:space="preserve"> и предметные результаты освоения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 ЗПР АОП НОО соответствуют ФГОС НОО. </w:t>
      </w:r>
      <w:proofErr w:type="gramStart"/>
      <w:r w:rsidRPr="0004615F">
        <w:rPr>
          <w:rFonts w:ascii="Times New Roman" w:hAnsi="Times New Roman" w:cs="Times New Roman"/>
          <w:sz w:val="24"/>
          <w:szCs w:val="24"/>
        </w:rPr>
        <w:t>Планируемые результаты освоения обучающимися с ЗПР АОП НОО дополнены результатами освоения программы коррекционной работы.</w:t>
      </w:r>
      <w:proofErr w:type="gramEnd"/>
      <w:r w:rsidRPr="0004615F">
        <w:rPr>
          <w:rFonts w:ascii="Times New Roman" w:hAnsi="Times New Roman" w:cs="Times New Roman"/>
          <w:sz w:val="24"/>
          <w:szCs w:val="24"/>
        </w:rPr>
        <w:t xml:space="preserve"> Планируемые результаты представляют собой систему </w:t>
      </w:r>
      <w:r w:rsidRPr="0004615F">
        <w:rPr>
          <w:rFonts w:ascii="Times New Roman" w:hAnsi="Times New Roman" w:cs="Times New Roman"/>
          <w:b/>
          <w:sz w:val="24"/>
          <w:szCs w:val="24"/>
        </w:rPr>
        <w:t>обобщённых личностн</w:t>
      </w:r>
      <w:proofErr w:type="gramStart"/>
      <w:r w:rsidRPr="0004615F">
        <w:rPr>
          <w:rFonts w:ascii="Times New Roman" w:hAnsi="Times New Roman" w:cs="Times New Roman"/>
          <w:b/>
          <w:sz w:val="24"/>
          <w:szCs w:val="24"/>
        </w:rPr>
        <w:t>о-</w:t>
      </w:r>
      <w:proofErr w:type="gramEnd"/>
      <w:r w:rsidRPr="0004615F">
        <w:rPr>
          <w:rFonts w:ascii="Times New Roman" w:hAnsi="Times New Roman" w:cs="Times New Roman"/>
          <w:b/>
          <w:sz w:val="24"/>
          <w:szCs w:val="24"/>
        </w:rPr>
        <w:t xml:space="preserve"> ориентированных</w:t>
      </w:r>
      <w:r w:rsidRPr="0004615F">
        <w:rPr>
          <w:rFonts w:ascii="Times New Roman" w:hAnsi="Times New Roman" w:cs="Times New Roman"/>
          <w:sz w:val="24"/>
          <w:szCs w:val="24"/>
        </w:rPr>
        <w:t xml:space="preserve">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DF703F" w:rsidRPr="0004615F" w:rsidRDefault="00DF703F"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Планируемые результаты: </w:t>
      </w:r>
    </w:p>
    <w:p w:rsidR="00DF703F" w:rsidRPr="0004615F" w:rsidRDefault="00DF703F"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обеспечивают связь между требованиями Стандарта, образовательным процессом и системой </w:t>
      </w:r>
      <w:proofErr w:type="gramStart"/>
      <w:r w:rsidRPr="0004615F">
        <w:rPr>
          <w:rFonts w:ascii="Times New Roman" w:hAnsi="Times New Roman" w:cs="Times New Roman"/>
          <w:sz w:val="24"/>
          <w:szCs w:val="24"/>
        </w:rPr>
        <w:t>оценки результатов освоения адаптированной основной общеобразовательной программы начального общего образования</w:t>
      </w:r>
      <w:proofErr w:type="gramEnd"/>
      <w:r w:rsidRPr="0004615F">
        <w:rPr>
          <w:rFonts w:ascii="Times New Roman" w:hAnsi="Times New Roman" w:cs="Times New Roman"/>
          <w:sz w:val="24"/>
          <w:szCs w:val="24"/>
        </w:rPr>
        <w:t xml:space="preserve"> для обучающихся с ЗПР;</w:t>
      </w:r>
    </w:p>
    <w:p w:rsidR="00DF703F" w:rsidRDefault="00DF703F"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являются содержательной и </w:t>
      </w:r>
      <w:proofErr w:type="spellStart"/>
      <w:r w:rsidRPr="0004615F">
        <w:rPr>
          <w:rFonts w:ascii="Times New Roman" w:hAnsi="Times New Roman" w:cs="Times New Roman"/>
          <w:sz w:val="24"/>
          <w:szCs w:val="24"/>
        </w:rPr>
        <w:t>критериальной</w:t>
      </w:r>
      <w:proofErr w:type="spellEnd"/>
      <w:r w:rsidRPr="0004615F">
        <w:rPr>
          <w:rFonts w:ascii="Times New Roman" w:hAnsi="Times New Roman" w:cs="Times New Roman"/>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w:t>
      </w:r>
      <w:proofErr w:type="gramStart"/>
      <w:r w:rsidRPr="0004615F">
        <w:rPr>
          <w:rFonts w:ascii="Times New Roman" w:hAnsi="Times New Roman" w:cs="Times New Roman"/>
          <w:sz w:val="24"/>
          <w:szCs w:val="24"/>
        </w:rPr>
        <w:t>для</w:t>
      </w:r>
      <w:proofErr w:type="gramEnd"/>
      <w:r w:rsidRPr="0004615F">
        <w:rPr>
          <w:rFonts w:ascii="Times New Roman" w:hAnsi="Times New Roman" w:cs="Times New Roman"/>
          <w:sz w:val="24"/>
          <w:szCs w:val="24"/>
        </w:rPr>
        <w:t xml:space="preserve"> обучающихся с ЗПР.</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1.2.1. Планируемые личностные результаты освоения </w:t>
      </w:r>
      <w:proofErr w:type="gramStart"/>
      <w:r>
        <w:rPr>
          <w:rFonts w:ascii="Times New Roman CYR" w:eastAsiaTheme="minorHAnsi" w:hAnsi="Times New Roman CYR" w:cs="Times New Roman CYR"/>
          <w:b/>
          <w:bCs/>
          <w:color w:val="000000"/>
          <w:sz w:val="24"/>
          <w:szCs w:val="24"/>
        </w:rPr>
        <w:t>обучающимися</w:t>
      </w:r>
      <w:proofErr w:type="gramEnd"/>
      <w:r>
        <w:rPr>
          <w:rFonts w:ascii="Times New Roman CYR" w:eastAsiaTheme="minorHAnsi" w:hAnsi="Times New Roman CYR" w:cs="Times New Roman CYR"/>
          <w:b/>
          <w:bCs/>
          <w:color w:val="000000"/>
          <w:sz w:val="24"/>
          <w:szCs w:val="24"/>
        </w:rPr>
        <w:t xml:space="preserve"> с задержкой психического развития адаптированной  образовательной программы начального общего образования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Личностные результаты освоения основной образовательной программы </w:t>
      </w:r>
      <w:proofErr w:type="gramStart"/>
      <w:r>
        <w:rPr>
          <w:rFonts w:ascii="Times New Roman CYR" w:eastAsiaTheme="minorHAnsi" w:hAnsi="Times New Roman CYR" w:cs="Times New Roman CYR"/>
          <w:color w:val="000000"/>
          <w:sz w:val="24"/>
          <w:szCs w:val="24"/>
        </w:rPr>
        <w:t>на-</w:t>
      </w:r>
      <w:proofErr w:type="spellStart"/>
      <w:r>
        <w:rPr>
          <w:rFonts w:ascii="Times New Roman CYR" w:eastAsiaTheme="minorHAnsi" w:hAnsi="Times New Roman CYR" w:cs="Times New Roman CYR"/>
          <w:color w:val="000000"/>
          <w:sz w:val="24"/>
          <w:szCs w:val="24"/>
        </w:rPr>
        <w:t>чального</w:t>
      </w:r>
      <w:proofErr w:type="spellEnd"/>
      <w:proofErr w:type="gramEnd"/>
      <w:r>
        <w:rPr>
          <w:rFonts w:ascii="Times New Roman CYR" w:eastAsiaTheme="minorHAnsi" w:hAnsi="Times New Roman CYR" w:cs="Times New Roman CYR"/>
          <w:color w:val="000000"/>
          <w:sz w:val="24"/>
          <w:szCs w:val="24"/>
        </w:rPr>
        <w:t xml:space="preserve"> общего образования должны отражать:</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w:t>
      </w:r>
      <w:proofErr w:type="spellStart"/>
      <w:r>
        <w:rPr>
          <w:rFonts w:ascii="Times New Roman CYR" w:eastAsiaTheme="minorHAnsi" w:hAnsi="Times New Roman CYR" w:cs="Times New Roman CYR"/>
          <w:color w:val="000000"/>
          <w:sz w:val="24"/>
          <w:szCs w:val="24"/>
        </w:rPr>
        <w:t>многонациоального</w:t>
      </w:r>
      <w:proofErr w:type="spellEnd"/>
      <w:r>
        <w:rPr>
          <w:rFonts w:ascii="Times New Roman CYR" w:eastAsiaTheme="minorHAnsi" w:hAnsi="Times New Roman CYR" w:cs="Times New Roman CYR"/>
          <w:color w:val="000000"/>
          <w:sz w:val="24"/>
          <w:szCs w:val="24"/>
        </w:rPr>
        <w:t xml:space="preserve"> российского общества; становление гуманистических и демократических ценностных ориентаций;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уважительного отношения к иному мнению, истории и культуре других народов;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начальными навыками адаптации в динамично изменяющемся и развивающемся мире;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7)</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эстетических потребностей, ценностей и чувств;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8)</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9)</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развитие навыков сотрудничества </w:t>
      </w:r>
      <w:proofErr w:type="gramStart"/>
      <w:r>
        <w:rPr>
          <w:rFonts w:ascii="Times New Roman CYR" w:eastAsiaTheme="minorHAnsi" w:hAnsi="Times New Roman CYR" w:cs="Times New Roman CYR"/>
          <w:color w:val="000000"/>
          <w:sz w:val="24"/>
          <w:szCs w:val="24"/>
        </w:rPr>
        <w:t>со</w:t>
      </w:r>
      <w:proofErr w:type="gramEnd"/>
      <w:r>
        <w:rPr>
          <w:rFonts w:ascii="Times New Roman CYR" w:eastAsiaTheme="minorHAnsi" w:hAnsi="Times New Roman CYR" w:cs="Times New Roman CYR"/>
          <w:color w:val="000000"/>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10)</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b/>
          <w:bCs/>
          <w:color w:val="000000"/>
          <w:sz w:val="24"/>
          <w:szCs w:val="24"/>
        </w:rPr>
        <w:t xml:space="preserve">1.2.2. Планируемые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освоения </w:t>
      </w:r>
      <w:proofErr w:type="gramStart"/>
      <w:r>
        <w:rPr>
          <w:rFonts w:ascii="Times New Roman CYR" w:eastAsiaTheme="minorHAnsi" w:hAnsi="Times New Roman CYR" w:cs="Times New Roman CYR"/>
          <w:b/>
          <w:bCs/>
          <w:color w:val="000000"/>
          <w:sz w:val="24"/>
          <w:szCs w:val="24"/>
        </w:rPr>
        <w:t>обучающимися</w:t>
      </w:r>
      <w:proofErr w:type="gramEnd"/>
      <w:r>
        <w:rPr>
          <w:rFonts w:ascii="Times New Roman CYR" w:eastAsiaTheme="minorHAnsi" w:hAnsi="Times New Roman CYR" w:cs="Times New Roman CYR"/>
          <w:b/>
          <w:bCs/>
          <w:color w:val="000000"/>
          <w:sz w:val="24"/>
          <w:szCs w:val="24"/>
        </w:rPr>
        <w:t xml:space="preserve"> с задержкой психического развития адаптированной образовательной программы начального общего образования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spellStart"/>
      <w:r>
        <w:rPr>
          <w:rFonts w:ascii="Times New Roman CYR" w:eastAsiaTheme="minorHAnsi" w:hAnsi="Times New Roman CYR" w:cs="Times New Roman CYR"/>
          <w:color w:val="000000"/>
          <w:sz w:val="24"/>
          <w:szCs w:val="24"/>
        </w:rPr>
        <w:t>Метапредметные</w:t>
      </w:r>
      <w:proofErr w:type="spellEnd"/>
      <w:r>
        <w:rPr>
          <w:rFonts w:ascii="Times New Roman CYR" w:eastAsiaTheme="minorHAnsi" w:hAnsi="Times New Roman CYR" w:cs="Times New Roman CYR"/>
          <w:color w:val="000000"/>
          <w:sz w:val="24"/>
          <w:szCs w:val="24"/>
        </w:rPr>
        <w:t xml:space="preserve"> результаты освоения основной образовательной программы начального общего образования должны отражать:</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способностью принимать и сохранять цели и задачи учебной деятельности, поиска средств ее осуществления;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освоение способов решения проблем творческого и поискового характера;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освоение начальных форм познавательной и личностной рефлексии;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использование знаково-символических сре</w:t>
      </w:r>
      <w:proofErr w:type="gramStart"/>
      <w:r>
        <w:rPr>
          <w:rFonts w:ascii="Times New Roman CYR" w:eastAsiaTheme="minorHAnsi" w:hAnsi="Times New Roman CYR" w:cs="Times New Roman CYR"/>
          <w:color w:val="000000"/>
          <w:sz w:val="24"/>
          <w:szCs w:val="24"/>
        </w:rPr>
        <w:t>дств пр</w:t>
      </w:r>
      <w:proofErr w:type="gramEnd"/>
      <w:r>
        <w:rPr>
          <w:rFonts w:ascii="Times New Roman CYR" w:eastAsiaTheme="minorHAnsi" w:hAnsi="Times New Roman CYR" w:cs="Times New Roman CYR"/>
          <w:color w:val="000000"/>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7)</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активное использование речевых средств и средств информационных и </w:t>
      </w:r>
      <w:proofErr w:type="gramStart"/>
      <w:r>
        <w:rPr>
          <w:rFonts w:ascii="Times New Roman CYR" w:eastAsiaTheme="minorHAnsi" w:hAnsi="Times New Roman CYR" w:cs="Times New Roman CYR"/>
          <w:color w:val="000000"/>
          <w:sz w:val="24"/>
          <w:szCs w:val="24"/>
        </w:rPr>
        <w:t>ком-</w:t>
      </w:r>
      <w:proofErr w:type="spellStart"/>
      <w:r>
        <w:rPr>
          <w:rFonts w:ascii="Times New Roman CYR" w:eastAsiaTheme="minorHAnsi" w:hAnsi="Times New Roman CYR" w:cs="Times New Roman CYR"/>
          <w:color w:val="000000"/>
          <w:sz w:val="24"/>
          <w:szCs w:val="24"/>
        </w:rPr>
        <w:t>муникационных</w:t>
      </w:r>
      <w:proofErr w:type="spellEnd"/>
      <w:proofErr w:type="gramEnd"/>
      <w:r>
        <w:rPr>
          <w:rFonts w:ascii="Times New Roman CYR" w:eastAsiaTheme="minorHAnsi" w:hAnsi="Times New Roman CYR" w:cs="Times New Roman CYR"/>
          <w:color w:val="000000"/>
          <w:sz w:val="24"/>
          <w:szCs w:val="24"/>
        </w:rPr>
        <w:t xml:space="preserve"> технологий (далее - ИКТ) для решения коммуникативных и познавательных задач;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8)</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Times New Roman CYR" w:eastAsiaTheme="minorHAnsi" w:hAnsi="Times New Roman CYR" w:cs="Times New Roman CYR"/>
          <w:color w:val="000000"/>
          <w:sz w:val="24"/>
          <w:szCs w:val="24"/>
        </w:rPr>
        <w:t>о-</w:t>
      </w:r>
      <w:proofErr w:type="gramEnd"/>
      <w:r>
        <w:rPr>
          <w:rFonts w:ascii="Times New Roman CYR" w:eastAsiaTheme="minorHAnsi" w:hAnsi="Times New Roman CYR" w:cs="Times New Roman CYR"/>
          <w:color w:val="000000"/>
          <w:sz w:val="24"/>
          <w:szCs w:val="24"/>
        </w:rPr>
        <w:t xml:space="preserve"> и графическим сопровождением; соблюдать нормы информационной избирательности, этики и этикета;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9)</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10)</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13)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готовность конструктивно разрешать конфликты посредством учета интересов сторон и сотрудничества;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базовыми предметными и </w:t>
      </w:r>
      <w:proofErr w:type="spellStart"/>
      <w:r>
        <w:rPr>
          <w:rFonts w:ascii="Times New Roman CYR" w:eastAsiaTheme="minorHAnsi" w:hAnsi="Times New Roman CYR" w:cs="Times New Roman CYR"/>
          <w:color w:val="000000"/>
          <w:sz w:val="24"/>
          <w:szCs w:val="24"/>
        </w:rPr>
        <w:t>межпредметными</w:t>
      </w:r>
      <w:proofErr w:type="spellEnd"/>
      <w:r>
        <w:rPr>
          <w:rFonts w:ascii="Times New Roman CYR" w:eastAsiaTheme="minorHAnsi" w:hAnsi="Times New Roman CYR" w:cs="Times New Roman CYR"/>
          <w:color w:val="000000"/>
          <w:sz w:val="24"/>
          <w:szCs w:val="24"/>
        </w:rPr>
        <w:t xml:space="preserve"> понятиями, отражающими существенные связи и отношения между объектами и процессами;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Регулятивные универсальные учебные действия Выпускник научится: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принимать и сохранять учебную задачу;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выделенные учителем ориентиры действия в новом учебном материале в сотрудничестве с учителем;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планировать свои действия в соответствии с поставленной задачей и условиями ее реализации, в том числе во внутреннем плане;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установленные правила в планировании и контроле способа решения;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итоговый и пошаговый контроль по результату;</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воспринимать предложения и оценку учителей, товарищей, родителей и других людей;</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различать способ и результат действия;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 сотрудничестве с учителем ставить новые учебные задачи;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lastRenderedPageBreak/>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преобразовывать практическую задачу </w:t>
      </w:r>
      <w:proofErr w:type="gramStart"/>
      <w:r>
        <w:rPr>
          <w:rFonts w:ascii="Times New Roman CYR" w:eastAsiaTheme="minorHAnsi" w:hAnsi="Times New Roman CYR" w:cs="Times New Roman CYR"/>
          <w:color w:val="000000"/>
          <w:sz w:val="24"/>
          <w:szCs w:val="24"/>
        </w:rPr>
        <w:t>в</w:t>
      </w:r>
      <w:proofErr w:type="gramEnd"/>
      <w:r>
        <w:rPr>
          <w:rFonts w:ascii="Times New Roman CYR" w:eastAsiaTheme="minorHAnsi" w:hAnsi="Times New Roman CYR" w:cs="Times New Roman CYR"/>
          <w:color w:val="000000"/>
          <w:sz w:val="24"/>
          <w:szCs w:val="24"/>
        </w:rPr>
        <w:t xml:space="preserve"> познавательную;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проявлять познавательную инициативу в учебном сотрудничестве;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самостоятельно учитывать выделенные учителем ориентиры действия в новом учебном материале;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самостоятельно оценивать правильность выполнения действия и вносить необходимые коррективы в </w:t>
      </w:r>
      <w:proofErr w:type="gramStart"/>
      <w:r>
        <w:rPr>
          <w:rFonts w:ascii="Times New Roman CYR" w:eastAsiaTheme="minorHAnsi" w:hAnsi="Times New Roman CYR" w:cs="Times New Roman CYR"/>
          <w:color w:val="000000"/>
          <w:sz w:val="24"/>
          <w:szCs w:val="24"/>
        </w:rPr>
        <w:t>исполнение</w:t>
      </w:r>
      <w:proofErr w:type="gramEnd"/>
      <w:r>
        <w:rPr>
          <w:rFonts w:ascii="Times New Roman CYR" w:eastAsiaTheme="minorHAnsi" w:hAnsi="Times New Roman CYR" w:cs="Times New Roman CYR"/>
          <w:color w:val="000000"/>
          <w:sz w:val="24"/>
          <w:szCs w:val="24"/>
        </w:rPr>
        <w:t xml:space="preserve"> как по ходу его реализации, так и в конце действия.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Познавательные универсальные учебные действия.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проявлять познавательную инициативу в учебном сотрудничестве;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строить сообщения в устной и письменной форме;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ориентироваться на разнообразие способов решения задач;</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анализ объектов с выделением существенных и несущественных признаков;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синтез как составление целого из частей;</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проводить сравнение, </w:t>
      </w:r>
      <w:proofErr w:type="spellStart"/>
      <w:r>
        <w:rPr>
          <w:rFonts w:ascii="Times New Roman CYR" w:eastAsiaTheme="minorHAnsi" w:hAnsi="Times New Roman CYR" w:cs="Times New Roman CYR"/>
          <w:color w:val="000000"/>
          <w:sz w:val="24"/>
          <w:szCs w:val="24"/>
        </w:rPr>
        <w:t>сериацию</w:t>
      </w:r>
      <w:proofErr w:type="spellEnd"/>
      <w:r>
        <w:rPr>
          <w:rFonts w:ascii="Times New Roman CYR" w:eastAsiaTheme="minorHAnsi" w:hAnsi="Times New Roman CYR" w:cs="Times New Roman CYR"/>
          <w:color w:val="000000"/>
          <w:sz w:val="24"/>
          <w:szCs w:val="24"/>
        </w:rPr>
        <w:t xml:space="preserve"> и классификацию по заданным критериям;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устанавливать причинно-следственные связи в изучаемом круге явлений;</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строить рассуждения в форме связи простых суждений об объекте, его строении, свойствах и связях;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устанавливать аналогии;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владеть рядом общих приемов решения задач.</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расширенный поиск информации с использованием ресурсов библиотек и сети Интернет;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записывать, фиксировать информацию об окружающем мире с помощью инструментов ИКТ;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и преобразовывать модели и схемы для решения задач;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осознанно и произвольно строить сообщения в устной и письменной форме;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выбор наиболее эффективных способов решения задач в зависимости от конкретных условий;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синтез как составление целого из частей, самостоятельно достраивая и восполняя недостающие компоненты;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сравнение, </w:t>
      </w:r>
      <w:proofErr w:type="spellStart"/>
      <w:r>
        <w:rPr>
          <w:rFonts w:ascii="Times New Roman CYR" w:eastAsiaTheme="minorHAnsi" w:hAnsi="Times New Roman CYR" w:cs="Times New Roman CYR"/>
          <w:color w:val="000000"/>
          <w:sz w:val="24"/>
          <w:szCs w:val="24"/>
        </w:rPr>
        <w:t>сериацию</w:t>
      </w:r>
      <w:proofErr w:type="spellEnd"/>
      <w:r>
        <w:rPr>
          <w:rFonts w:ascii="Times New Roman CYR" w:eastAsiaTheme="minorHAnsi" w:hAnsi="Times New Roman CYR" w:cs="Times New Roman CYR"/>
          <w:color w:val="000000"/>
          <w:sz w:val="24"/>
          <w:szCs w:val="24"/>
        </w:rPr>
        <w:t xml:space="preserve"> и классификацию, самостоятельно выбирая основания и критерии для указанных логических операций;</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строить </w:t>
      </w:r>
      <w:proofErr w:type="gramStart"/>
      <w:r>
        <w:rPr>
          <w:rFonts w:ascii="Times New Roman CYR" w:eastAsiaTheme="minorHAnsi" w:hAnsi="Times New Roman CYR" w:cs="Times New Roman CYR"/>
          <w:color w:val="000000"/>
          <w:sz w:val="24"/>
          <w:szCs w:val="24"/>
        </w:rPr>
        <w:t>логическое рассуждение</w:t>
      </w:r>
      <w:proofErr w:type="gramEnd"/>
      <w:r>
        <w:rPr>
          <w:rFonts w:ascii="Times New Roman CYR" w:eastAsiaTheme="minorHAnsi" w:hAnsi="Times New Roman CYR" w:cs="Times New Roman CYR"/>
          <w:color w:val="000000"/>
          <w:sz w:val="24"/>
          <w:szCs w:val="24"/>
        </w:rPr>
        <w:t xml:space="preserve">, включающее установление причинно-следственных связей;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произвольно и осознанно владеть общими приемами решения задач.</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Коммуникативные универсальные учебные действия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w:t>
      </w:r>
      <w:r>
        <w:rPr>
          <w:rFonts w:ascii="Times New Roman CYR" w:eastAsiaTheme="minorHAnsi" w:hAnsi="Times New Roman CYR" w:cs="Times New Roman CYR"/>
          <w:color w:val="000000"/>
          <w:sz w:val="24"/>
          <w:szCs w:val="24"/>
        </w:rPr>
        <w:lastRenderedPageBreak/>
        <w:t xml:space="preserve">сопровождая его аудиовизуальной поддержкой), владеть диалогической формой коммуникации, </w:t>
      </w:r>
      <w:proofErr w:type="gramStart"/>
      <w:r>
        <w:rPr>
          <w:rFonts w:ascii="Times New Roman CYR" w:eastAsiaTheme="minorHAnsi" w:hAnsi="Times New Roman CYR" w:cs="Times New Roman CYR"/>
          <w:color w:val="000000"/>
          <w:sz w:val="24"/>
          <w:szCs w:val="24"/>
        </w:rPr>
        <w:t>используя</w:t>
      </w:r>
      <w:proofErr w:type="gramEnd"/>
      <w:r>
        <w:rPr>
          <w:rFonts w:ascii="Times New Roman CYR" w:eastAsiaTheme="minorHAnsi" w:hAnsi="Times New Roman CYR" w:cs="Times New Roman CYR"/>
          <w:color w:val="000000"/>
          <w:sz w:val="24"/>
          <w:szCs w:val="24"/>
        </w:rPr>
        <w:t xml:space="preserve"> в том числе средства и инструменты ИКТ и дистанционного общения;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разные мнения и стремиться к координации различных позиций в сотрудничестве; </w:t>
      </w:r>
      <w:proofErr w:type="gramEnd"/>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формулировать собственное мнение и позицию;</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строить понятные для партнера высказывания, учитывающие, что партнер знает и видит, а что нет;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задавать вопросы;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контролировать действия партнера;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использовать речь для регуляции своего действия;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и координировать в сотрудничестве позиции других людей, отличные </w:t>
      </w:r>
      <w:proofErr w:type="gramStart"/>
      <w:r>
        <w:rPr>
          <w:rFonts w:ascii="Times New Roman CYR" w:eastAsiaTheme="minorHAnsi" w:hAnsi="Times New Roman CYR" w:cs="Times New Roman CYR"/>
          <w:color w:val="000000"/>
          <w:sz w:val="24"/>
          <w:szCs w:val="24"/>
        </w:rPr>
        <w:t>от</w:t>
      </w:r>
      <w:proofErr w:type="gramEnd"/>
      <w:r>
        <w:rPr>
          <w:rFonts w:ascii="Times New Roman CYR" w:eastAsiaTheme="minorHAnsi" w:hAnsi="Times New Roman CYR" w:cs="Times New Roman CYR"/>
          <w:color w:val="000000"/>
          <w:sz w:val="24"/>
          <w:szCs w:val="24"/>
        </w:rPr>
        <w:t xml:space="preserve"> собственной;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разные мнения и интересы и обосновывать собственную позицию;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понимать относительность мнений и подходов к решению проблемы;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продуктивно содействовать разрешению конфликтов на основе учета интересов и позиций всех участников;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задавать вопросы, необходимые для организации собственной деятельности и сотрудничества с партнером;</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взаимный контроль и оказывать в сотрудничестве необходимую взаимопомощь;</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Чтение. Работа с текстом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w:t>
      </w:r>
      <w:r>
        <w:rPr>
          <w:rFonts w:ascii="Times New Roman CYR" w:eastAsiaTheme="minorHAnsi" w:hAnsi="Times New Roman CYR" w:cs="Times New Roman CYR"/>
          <w:color w:val="000000"/>
          <w:sz w:val="24"/>
          <w:szCs w:val="24"/>
        </w:rPr>
        <w:t>В результате изучения всех без исключения учебных предметов</w:t>
      </w:r>
      <w:r>
        <w:rPr>
          <w:rFonts w:ascii="Times New Roman CYR" w:eastAsiaTheme="minorHAnsi" w:hAnsi="Times New Roman CYR" w:cs="Times New Roman CYR"/>
          <w:b/>
          <w:bCs/>
          <w:color w:val="000000"/>
          <w:sz w:val="24"/>
          <w:szCs w:val="24"/>
        </w:rPr>
        <w:t xml:space="preserve"> </w:t>
      </w:r>
      <w:proofErr w:type="gramStart"/>
      <w:r>
        <w:rPr>
          <w:rFonts w:ascii="Times New Roman CYR" w:eastAsiaTheme="minorHAnsi" w:hAnsi="Times New Roman CYR" w:cs="Times New Roman CYR"/>
          <w:color w:val="000000"/>
          <w:sz w:val="24"/>
          <w:szCs w:val="24"/>
        </w:rPr>
        <w:t>на</w:t>
      </w:r>
      <w:proofErr w:type="gramEnd"/>
      <w:r>
        <w:rPr>
          <w:rFonts w:ascii="Times New Roman CYR" w:eastAsiaTheme="minorHAnsi" w:hAnsi="Times New Roman CYR" w:cs="Times New Roman CYR"/>
          <w:color w:val="000000"/>
          <w:sz w:val="24"/>
          <w:szCs w:val="24"/>
        </w:rPr>
        <w:t xml:space="preserve"> </w:t>
      </w:r>
      <w:proofErr w:type="gramStart"/>
      <w:r>
        <w:rPr>
          <w:rFonts w:ascii="Times New Roman CYR" w:eastAsiaTheme="minorHAnsi" w:hAnsi="Times New Roman CYR" w:cs="Times New Roman CYR"/>
          <w:color w:val="000000"/>
          <w:sz w:val="24"/>
          <w:szCs w:val="24"/>
        </w:rPr>
        <w:t>при</w:t>
      </w:r>
      <w:proofErr w:type="gramEnd"/>
      <w:r>
        <w:rPr>
          <w:rFonts w:ascii="Times New Roman CYR" w:eastAsiaTheme="minorHAnsi" w:hAnsi="Times New Roman CYR" w:cs="Times New Roman CYR"/>
          <w:color w:val="000000"/>
          <w:sz w:val="24"/>
          <w:szCs w:val="24"/>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Выпускники получат возможность научиться </w:t>
      </w:r>
      <w:proofErr w:type="gramStart"/>
      <w:r>
        <w:rPr>
          <w:rFonts w:ascii="Times New Roman CYR" w:eastAsiaTheme="minorHAnsi" w:hAnsi="Times New Roman CYR" w:cs="Times New Roman CYR"/>
          <w:color w:val="000000"/>
          <w:sz w:val="24"/>
          <w:szCs w:val="24"/>
        </w:rPr>
        <w:t>самостоятельно</w:t>
      </w:r>
      <w:proofErr w:type="gramEnd"/>
      <w:r>
        <w:rPr>
          <w:rFonts w:ascii="Times New Roman CYR" w:eastAsiaTheme="minorHAnsi" w:hAnsi="Times New Roman CYR" w:cs="Times New Roman CYR"/>
          <w:color w:val="000000"/>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Работа с текстом: поиск информации и понимание </w:t>
      </w:r>
      <w:proofErr w:type="gramStart"/>
      <w:r>
        <w:rPr>
          <w:rFonts w:ascii="Times New Roman CYR" w:eastAsiaTheme="minorHAnsi" w:hAnsi="Times New Roman CYR" w:cs="Times New Roman CYR"/>
          <w:b/>
          <w:bCs/>
          <w:color w:val="000000"/>
          <w:sz w:val="24"/>
          <w:szCs w:val="24"/>
        </w:rPr>
        <w:t>прочитанного</w:t>
      </w:r>
      <w:proofErr w:type="gramEnd"/>
      <w:r>
        <w:rPr>
          <w:rFonts w:ascii="Times New Roman CYR" w:eastAsiaTheme="minorHAnsi" w:hAnsi="Times New Roman CYR" w:cs="Times New Roman CYR"/>
          <w:b/>
          <w:bCs/>
          <w:color w:val="000000"/>
          <w:sz w:val="24"/>
          <w:szCs w:val="24"/>
        </w:rPr>
        <w:t xml:space="preserve">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находить в тексте конкретные сведения, факты, заданные в явном виде;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определять тему и главную мысль текста;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делить тексты на смысловые части, составлять план текста;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lastRenderedPageBreak/>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сравнивать между собой объекты, описанные в тексте, выделяя 2</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3 </w:t>
      </w:r>
      <w:proofErr w:type="gramStart"/>
      <w:r>
        <w:rPr>
          <w:rFonts w:ascii="Times New Roman CYR" w:eastAsiaTheme="minorHAnsi" w:hAnsi="Times New Roman CYR" w:cs="Times New Roman CYR"/>
          <w:color w:val="000000"/>
          <w:sz w:val="24"/>
          <w:szCs w:val="24"/>
        </w:rPr>
        <w:t>существенных</w:t>
      </w:r>
      <w:proofErr w:type="gramEnd"/>
      <w:r>
        <w:rPr>
          <w:rFonts w:ascii="Times New Roman CYR" w:eastAsiaTheme="minorHAnsi" w:hAnsi="Times New Roman CYR" w:cs="Times New Roman CYR"/>
          <w:color w:val="000000"/>
          <w:sz w:val="24"/>
          <w:szCs w:val="24"/>
        </w:rPr>
        <w:t xml:space="preserve"> признака;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понимать информацию, представленную разными способами: словесно, в виде таблицы, схемы, диаграммы;</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понимать текст, опираясь не только на содержащуюся в нем информацию, но и на жанр, структуру, выразительные средства текста;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ориентироваться в соответствующих возрасту словарях и справочниках.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формальные элементы текста (например, подзаголовки, сноски) для поиска нужной информации;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работать с несколькими источниками информации;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сопоставлять информацию, полученную из нескольких источников.</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Работа с </w:t>
      </w:r>
      <w:proofErr w:type="spellStart"/>
      <w:r>
        <w:rPr>
          <w:rFonts w:ascii="Times New Roman CYR" w:eastAsiaTheme="minorHAnsi" w:hAnsi="Times New Roman CYR" w:cs="Times New Roman CYR"/>
          <w:b/>
          <w:bCs/>
          <w:color w:val="000000"/>
          <w:sz w:val="24"/>
          <w:szCs w:val="24"/>
        </w:rPr>
        <w:t>текстом</w:t>
      </w:r>
      <w:proofErr w:type="gramStart"/>
      <w:r>
        <w:rPr>
          <w:rFonts w:ascii="Times New Roman CYR" w:eastAsiaTheme="minorHAnsi" w:hAnsi="Times New Roman CYR" w:cs="Times New Roman CYR"/>
          <w:b/>
          <w:bCs/>
          <w:color w:val="000000"/>
          <w:sz w:val="24"/>
          <w:szCs w:val="24"/>
        </w:rPr>
        <w:t>:п</w:t>
      </w:r>
      <w:proofErr w:type="gramEnd"/>
      <w:r>
        <w:rPr>
          <w:rFonts w:ascii="Times New Roman CYR" w:eastAsiaTheme="minorHAnsi" w:hAnsi="Times New Roman CYR" w:cs="Times New Roman CYR"/>
          <w:b/>
          <w:bCs/>
          <w:color w:val="000000"/>
          <w:sz w:val="24"/>
          <w:szCs w:val="24"/>
        </w:rPr>
        <w:t>реобразование</w:t>
      </w:r>
      <w:proofErr w:type="spellEnd"/>
      <w:r>
        <w:rPr>
          <w:rFonts w:ascii="Times New Roman CYR" w:eastAsiaTheme="minorHAnsi" w:hAnsi="Times New Roman CYR" w:cs="Times New Roman CYR"/>
          <w:b/>
          <w:bCs/>
          <w:color w:val="000000"/>
          <w:sz w:val="24"/>
          <w:szCs w:val="24"/>
        </w:rPr>
        <w:t xml:space="preserve"> и интерпретация информации </w:t>
      </w: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пересказывать текст подробно и сжато, устно и письменно;</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соотносить факты с общей идеей текста, устанавливать простые связи, не показанные в тексте напрямую;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формулировать несложные выводы, основываясь на тексте; находить аргументы, подтверждающие вывод;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сопоставлять и обобщать содержащуюся в разных частях текста информацию;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составлять на основании текста небольшое монологическое высказывание, отвечая на поставленный вопрос.</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делать выписки из прочитанных текстов с учетом цели их дальнейшего использования;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составлять небольшие письменные аннотации к тексту, отзывы о </w:t>
      </w:r>
      <w:proofErr w:type="gramStart"/>
      <w:r>
        <w:rPr>
          <w:rFonts w:ascii="Times New Roman CYR" w:eastAsiaTheme="minorHAnsi" w:hAnsi="Times New Roman CYR" w:cs="Times New Roman CYR"/>
          <w:color w:val="000000"/>
          <w:sz w:val="24"/>
          <w:szCs w:val="24"/>
        </w:rPr>
        <w:t>прочитанном</w:t>
      </w:r>
      <w:proofErr w:type="gramEnd"/>
      <w:r>
        <w:rPr>
          <w:rFonts w:ascii="Times New Roman CYR" w:eastAsiaTheme="minorHAnsi" w:hAnsi="Times New Roman CYR" w:cs="Times New Roman CYR"/>
          <w:color w:val="000000"/>
          <w:sz w:val="24"/>
          <w:szCs w:val="24"/>
        </w:rPr>
        <w:t>.</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Работа с текстом: оценка информации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высказывать оценочные суждения и свою точку зрения о прочитанном тексте;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оценивать содержание, языковые особенности и структуру текста; определять место и роль иллюстративного ряда в тексте;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участвовать в учебном диалоге при обсуждении прочитанного или прослушанного текста.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сопоставлять различные точки зрения;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соотносить позицию автора с собственной точкой зрения;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 процессе работы с одним или несколькими источниками выявлять достоверную (противоречивую) информацию.</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Формирование </w:t>
      </w:r>
      <w:proofErr w:type="gramStart"/>
      <w:r>
        <w:rPr>
          <w:rFonts w:ascii="Times New Roman CYR" w:eastAsiaTheme="minorHAnsi" w:hAnsi="Times New Roman CYR" w:cs="Times New Roman CYR"/>
          <w:b/>
          <w:bCs/>
          <w:color w:val="000000"/>
          <w:sz w:val="24"/>
          <w:szCs w:val="24"/>
        </w:rPr>
        <w:t>ИКТ-компетентности</w:t>
      </w:r>
      <w:proofErr w:type="gramEnd"/>
      <w:r>
        <w:rPr>
          <w:rFonts w:ascii="Times New Roman CYR" w:eastAsiaTheme="minorHAnsi" w:hAnsi="Times New Roman CYR" w:cs="Times New Roman CYR"/>
          <w:b/>
          <w:bCs/>
          <w:color w:val="000000"/>
          <w:sz w:val="24"/>
          <w:szCs w:val="24"/>
        </w:rPr>
        <w:t xml:space="preserve"> обучающихся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w:t>
      </w:r>
      <w:r>
        <w:rPr>
          <w:rFonts w:ascii="Times New Roman CYR" w:eastAsiaTheme="minorHAnsi" w:hAnsi="Times New Roman CYR" w:cs="Times New Roman CYR"/>
          <w:color w:val="000000"/>
          <w:sz w:val="24"/>
          <w:szCs w:val="24"/>
        </w:rPr>
        <w:t>В результате изучения всех без исключения предметов</w:t>
      </w: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w:t>
      </w:r>
      <w:r>
        <w:rPr>
          <w:rFonts w:ascii="Times New Roman CYR" w:eastAsiaTheme="minorHAnsi" w:hAnsi="Times New Roman CYR" w:cs="Times New Roman CYR"/>
          <w:color w:val="000000"/>
          <w:sz w:val="24"/>
          <w:szCs w:val="24"/>
        </w:rPr>
        <w:lastRenderedPageBreak/>
        <w:t>возможности различных средств ИКТ для использования в обучении, развития собственной познавательной деятельности и общей культуры.</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Pr>
          <w:rFonts w:ascii="Times New Roman CYR" w:eastAsiaTheme="minorHAnsi" w:hAnsi="Times New Roman CYR" w:cs="Times New Roman CYR"/>
          <w:color w:val="000000"/>
          <w:sz w:val="24"/>
          <w:szCs w:val="24"/>
        </w:rPr>
        <w:t>медиасообщения</w:t>
      </w:r>
      <w:proofErr w:type="spellEnd"/>
      <w:r>
        <w:rPr>
          <w:rFonts w:ascii="Times New Roman CYR" w:eastAsiaTheme="minorHAnsi" w:hAnsi="Times New Roman CYR" w:cs="Times New Roman CYR"/>
          <w:color w:val="000000"/>
          <w:sz w:val="24"/>
          <w:szCs w:val="24"/>
        </w:rPr>
        <w:t>.</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Они научатся планировать, проектировать и моделировать процессы в простых учебных и практических ситуациях.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Знакомство со средствами ИКТ, гигиена работы с компьютером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организовывать систему папок для хранения собственной информации в компьютере.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Технология ввода информации в компьютер: ввод текста, запись звука, изображения, цифровых данных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рисовать (создавать простые изображения</w:t>
      </w:r>
      <w:proofErr w:type="gramStart"/>
      <w:r>
        <w:rPr>
          <w:rFonts w:ascii="Times New Roman CYR" w:eastAsiaTheme="minorHAnsi" w:hAnsi="Times New Roman CYR" w:cs="Times New Roman CYR"/>
          <w:color w:val="000000"/>
          <w:sz w:val="24"/>
          <w:szCs w:val="24"/>
        </w:rPr>
        <w:t>)н</w:t>
      </w:r>
      <w:proofErr w:type="gramEnd"/>
      <w:r>
        <w:rPr>
          <w:rFonts w:ascii="Times New Roman CYR" w:eastAsiaTheme="minorHAnsi" w:hAnsi="Times New Roman CYR" w:cs="Times New Roman CYR"/>
          <w:color w:val="000000"/>
          <w:sz w:val="24"/>
          <w:szCs w:val="24"/>
        </w:rPr>
        <w:t xml:space="preserve">а графическом планшете;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сканировать рисунки и тексты.</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 использовать программу распознавания сканированного текста на русском языке.</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Обработка и поиск информации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собирать числовые данные в </w:t>
      </w:r>
      <w:proofErr w:type="gramStart"/>
      <w:r>
        <w:rPr>
          <w:rFonts w:ascii="Times New Roman CYR" w:eastAsiaTheme="minorHAnsi" w:hAnsi="Times New Roman CYR" w:cs="Times New Roman CYR"/>
          <w:color w:val="000000"/>
          <w:sz w:val="24"/>
          <w:szCs w:val="24"/>
        </w:rPr>
        <w:t>естественно-научных</w:t>
      </w:r>
      <w:proofErr w:type="gramEnd"/>
      <w:r>
        <w:rPr>
          <w:rFonts w:ascii="Times New Roman CYR" w:eastAsiaTheme="minorHAnsi" w:hAnsi="Times New Roman CYR" w:cs="Times New Roman CYR"/>
          <w:color w:val="000000"/>
          <w:sz w:val="24"/>
          <w:szCs w:val="24"/>
        </w:rPr>
        <w:t xml:space="preserve"> наблюдениях и экспериментах, используя цифровые датчики, камеру, микрофон и другие средства ИКТ, а так-же в ходе опроса людей;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заполнять учебные базы данных.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roofErr w:type="gramStart"/>
      <w:r>
        <w:rPr>
          <w:rFonts w:ascii="Times New Roman CYR" w:eastAsiaTheme="minorHAnsi" w:hAnsi="Times New Roman CYR" w:cs="Times New Roman CYR"/>
          <w:color w:val="000000"/>
          <w:sz w:val="24"/>
          <w:szCs w:val="24"/>
        </w:rPr>
        <w:t>грамотно</w:t>
      </w:r>
      <w:proofErr w:type="gramEnd"/>
      <w:r>
        <w:rPr>
          <w:rFonts w:ascii="Times New Roman CYR" w:eastAsiaTheme="minorHAnsi" w:hAnsi="Times New Roman CYR" w:cs="Times New Roman CYR"/>
          <w:color w:val="000000"/>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Создание, представление и передача сообщений </w:t>
      </w:r>
      <w:r>
        <w:rPr>
          <w:rFonts w:ascii="Times New Roman CYR" w:eastAsiaTheme="minorHAnsi" w:hAnsi="Times New Roman CYR" w:cs="Times New Roman CYR"/>
          <w:color w:val="000000"/>
          <w:sz w:val="24"/>
          <w:szCs w:val="24"/>
        </w:rPr>
        <w:t>Выпускник научится: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текстовые сообщения с использованием средств ИКТ, редактировать, оформлять и сохранять их;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создавать простые схемы, диаграммы, планы и пр.;</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простые изображения, пользуясь графическими возможностями </w:t>
      </w:r>
      <w:proofErr w:type="gramStart"/>
      <w:r>
        <w:rPr>
          <w:rFonts w:ascii="Times New Roman CYR" w:eastAsiaTheme="minorHAnsi" w:hAnsi="Times New Roman CYR" w:cs="Times New Roman CYR"/>
          <w:color w:val="000000"/>
          <w:sz w:val="24"/>
          <w:szCs w:val="24"/>
        </w:rPr>
        <w:t>ком-</w:t>
      </w:r>
      <w:proofErr w:type="spellStart"/>
      <w:r>
        <w:rPr>
          <w:rFonts w:ascii="Times New Roman CYR" w:eastAsiaTheme="minorHAnsi" w:hAnsi="Times New Roman CYR" w:cs="Times New Roman CYR"/>
          <w:color w:val="000000"/>
          <w:sz w:val="24"/>
          <w:szCs w:val="24"/>
        </w:rPr>
        <w:t>пьютера</w:t>
      </w:r>
      <w:proofErr w:type="spellEnd"/>
      <w:proofErr w:type="gramEnd"/>
      <w:r>
        <w:rPr>
          <w:rFonts w:ascii="Times New Roman CYR" w:eastAsiaTheme="minorHAnsi" w:hAnsi="Times New Roman CYR" w:cs="Times New Roman CYR"/>
          <w:color w:val="000000"/>
          <w:sz w:val="24"/>
          <w:szCs w:val="24"/>
        </w:rPr>
        <w:t xml:space="preserve">; составлять новое изображение из готовых фрагментов (аппликация);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размещать сообщение в информационной образовательной среде образовательной организации;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BF34FC" w:rsidRDefault="00BF34FC" w:rsidP="00BF34FC">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представлять данные;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музыкальных петель</w:t>
      </w:r>
      <w:r>
        <w:rPr>
          <w:rFonts w:ascii="Times New Roman" w:eastAsiaTheme="minorHAnsi" w:hAnsi="Times New Roman"/>
          <w:color w:val="000000"/>
          <w:sz w:val="24"/>
          <w:szCs w:val="24"/>
        </w:rPr>
        <w:t>».</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Планирование деятельности, управление и организация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 xml:space="preserve">Выпускник научится: </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движущиеся модели и управлять ими в </w:t>
      </w:r>
      <w:proofErr w:type="spellStart"/>
      <w:r>
        <w:rPr>
          <w:rFonts w:ascii="Times New Roman CYR" w:eastAsiaTheme="minorHAnsi" w:hAnsi="Times New Roman CYR" w:cs="Times New Roman CYR"/>
          <w:color w:val="000000"/>
          <w:sz w:val="24"/>
          <w:szCs w:val="24"/>
        </w:rPr>
        <w:t>компьютерно</w:t>
      </w:r>
      <w:proofErr w:type="spellEnd"/>
      <w:r>
        <w:rPr>
          <w:rFonts w:ascii="Times New Roman CYR" w:eastAsiaTheme="minorHAnsi" w:hAnsi="Times New Roman CYR" w:cs="Times New Roman CYR"/>
          <w:color w:val="000000"/>
          <w:sz w:val="24"/>
          <w:szCs w:val="24"/>
        </w:rPr>
        <w:t xml:space="preserve"> управляемых средах (создание простейших роботов);</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планировать несложные исследования объектов и процессов внешнего мира.</w:t>
      </w:r>
    </w:p>
    <w:p w:rsidR="00BF34FC" w:rsidRDefault="00BF34FC" w:rsidP="00BF34FC">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Pr>
          <w:rFonts w:ascii="Times New Roman CYR" w:eastAsiaTheme="minorHAnsi" w:hAnsi="Times New Roman CYR" w:cs="Times New Roman CYR"/>
          <w:color w:val="000000"/>
          <w:sz w:val="24"/>
          <w:szCs w:val="24"/>
        </w:rPr>
        <w:t>роботехнического</w:t>
      </w:r>
      <w:proofErr w:type="spellEnd"/>
      <w:r>
        <w:rPr>
          <w:rFonts w:ascii="Times New Roman CYR" w:eastAsiaTheme="minorHAnsi" w:hAnsi="Times New Roman CYR" w:cs="Times New Roman CYR"/>
          <w:color w:val="000000"/>
          <w:sz w:val="24"/>
          <w:szCs w:val="24"/>
        </w:rPr>
        <w:t xml:space="preserve"> проектирования</w:t>
      </w:r>
    </w:p>
    <w:p w:rsidR="00BF34FC" w:rsidRDefault="00BF34FC" w:rsidP="00BF34FC">
      <w:pPr>
        <w:widowControl w:val="0"/>
        <w:tabs>
          <w:tab w:val="num" w:pos="0"/>
          <w:tab w:val="num" w:pos="1380"/>
        </w:tabs>
        <w:autoSpaceDE w:val="0"/>
        <w:autoSpaceDN w:val="0"/>
        <w:adjustRightInd w:val="0"/>
        <w:spacing w:after="0" w:line="240" w:lineRule="auto"/>
        <w:ind w:firstLine="567"/>
        <w:jc w:val="both"/>
        <w:rPr>
          <w:rFonts w:ascii="Times New Roman" w:hAnsi="Times New Roman"/>
          <w:b/>
          <w:bCs/>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моделировать объекты и процессы реального мира.</w:t>
      </w:r>
    </w:p>
    <w:p w:rsidR="00BF34FC" w:rsidRPr="006F2BA4"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6F2BA4">
        <w:rPr>
          <w:rFonts w:ascii="Times New Roman" w:hAnsi="Times New Roman"/>
          <w:b/>
          <w:bCs/>
          <w:sz w:val="24"/>
          <w:szCs w:val="24"/>
        </w:rPr>
        <w:t>Обязательные предметные области и основные задачи реализации содержания предметных областей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32"/>
        <w:gridCol w:w="4809"/>
      </w:tblGrid>
      <w:tr w:rsidR="00BF34FC" w:rsidRPr="006F2BA4"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center"/>
              <w:rPr>
                <w:rFonts w:ascii="Times New Roman" w:hAnsi="Times New Roman"/>
                <w:sz w:val="24"/>
                <w:szCs w:val="24"/>
              </w:rPr>
            </w:pPr>
            <w:r w:rsidRPr="006F2BA4">
              <w:rPr>
                <w:rFonts w:ascii="Times New Roman" w:hAnsi="Times New Roman"/>
                <w:sz w:val="24"/>
                <w:szCs w:val="24"/>
              </w:rPr>
              <w:t>Предметные области</w:t>
            </w:r>
          </w:p>
        </w:tc>
        <w:tc>
          <w:tcPr>
            <w:tcW w:w="2332"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center"/>
              <w:rPr>
                <w:rFonts w:ascii="Times New Roman" w:hAnsi="Times New Roman"/>
                <w:sz w:val="24"/>
                <w:szCs w:val="24"/>
              </w:rPr>
            </w:pPr>
            <w:r w:rsidRPr="006F2BA4">
              <w:rPr>
                <w:rFonts w:ascii="Times New Roman" w:hAnsi="Times New Roman"/>
                <w:sz w:val="24"/>
                <w:szCs w:val="24"/>
              </w:rPr>
              <w:t>Учебные предметы</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center"/>
              <w:rPr>
                <w:rFonts w:ascii="Times New Roman" w:hAnsi="Times New Roman"/>
                <w:sz w:val="24"/>
                <w:szCs w:val="24"/>
              </w:rPr>
            </w:pPr>
            <w:r w:rsidRPr="006F2BA4">
              <w:rPr>
                <w:rFonts w:ascii="Times New Roman" w:hAnsi="Times New Roman"/>
                <w:sz w:val="24"/>
                <w:szCs w:val="24"/>
              </w:rPr>
              <w:t>Основные задачи реализации</w:t>
            </w:r>
            <w:r>
              <w:rPr>
                <w:rFonts w:ascii="Times New Roman" w:hAnsi="Times New Roman"/>
                <w:sz w:val="24"/>
                <w:szCs w:val="24"/>
              </w:rPr>
              <w:t xml:space="preserve"> </w:t>
            </w:r>
            <w:r w:rsidRPr="006F2BA4">
              <w:rPr>
                <w:rFonts w:ascii="Times New Roman" w:hAnsi="Times New Roman"/>
                <w:sz w:val="24"/>
                <w:szCs w:val="24"/>
              </w:rPr>
              <w:t>содержания</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Русский язык и литературное чтение</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Русский язык</w:t>
            </w:r>
          </w:p>
          <w:p w:rsidR="00BF34FC" w:rsidRPr="006F2BA4" w:rsidRDefault="00BF34FC" w:rsidP="00BF34FC">
            <w:pPr>
              <w:spacing w:after="0" w:line="240" w:lineRule="auto"/>
              <w:jc w:val="both"/>
              <w:rPr>
                <w:rFonts w:ascii="Times New Roman" w:hAnsi="Times New Roman"/>
                <w:sz w:val="24"/>
                <w:szCs w:val="24"/>
              </w:rPr>
            </w:pPr>
          </w:p>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Литературное чтение</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 xml:space="preserve">Родной язык и литературное чтение на родном языке </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 xml:space="preserve">Родной язык  </w:t>
            </w:r>
          </w:p>
          <w:p w:rsidR="00BF34FC" w:rsidRPr="006F2BA4" w:rsidRDefault="00BF34FC" w:rsidP="00BF34FC">
            <w:pPr>
              <w:spacing w:after="0" w:line="240" w:lineRule="auto"/>
              <w:jc w:val="both"/>
              <w:rPr>
                <w:rFonts w:ascii="Times New Roman" w:hAnsi="Times New Roman"/>
                <w:sz w:val="24"/>
                <w:szCs w:val="24"/>
              </w:rPr>
            </w:pPr>
          </w:p>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Литературное чтение на родном языке</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BF34FC" w:rsidRPr="00D46116"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34"/>
              <w:jc w:val="both"/>
              <w:rPr>
                <w:rFonts w:ascii="Times New Roman" w:hAnsi="Times New Roman"/>
                <w:sz w:val="24"/>
                <w:szCs w:val="24"/>
              </w:rPr>
            </w:pPr>
            <w:r w:rsidRPr="006F2BA4">
              <w:rPr>
                <w:rFonts w:ascii="Times New Roman" w:hAnsi="Times New Roman"/>
                <w:sz w:val="24"/>
                <w:szCs w:val="24"/>
              </w:rPr>
              <w:t>Иностранный язык</w:t>
            </w:r>
          </w:p>
        </w:tc>
        <w:tc>
          <w:tcPr>
            <w:tcW w:w="2332"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34"/>
              <w:jc w:val="both"/>
              <w:rPr>
                <w:rFonts w:ascii="Times New Roman" w:hAnsi="Times New Roman"/>
                <w:sz w:val="24"/>
                <w:szCs w:val="24"/>
              </w:rPr>
            </w:pPr>
            <w:r w:rsidRPr="006F2BA4">
              <w:rPr>
                <w:rFonts w:ascii="Times New Roman" w:hAnsi="Times New Roman"/>
                <w:sz w:val="24"/>
                <w:szCs w:val="24"/>
              </w:rPr>
              <w:t>Иностранный язык</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proofErr w:type="gramStart"/>
            <w:r w:rsidRPr="006F2BA4">
              <w:rPr>
                <w:rFonts w:ascii="Times New Roman" w:hAnsi="Times New Roman"/>
                <w:sz w:val="24"/>
                <w:szCs w:val="24"/>
              </w:rPr>
              <w:t xml:space="preserve">Формирование дружелюбного отношения </w:t>
            </w:r>
            <w:r w:rsidRPr="006F2BA4">
              <w:rPr>
                <w:rFonts w:ascii="Times New Roman" w:hAnsi="Times New Roman"/>
                <w:sz w:val="24"/>
                <w:szCs w:val="24"/>
              </w:rPr>
              <w:lastRenderedPageBreak/>
              <w:t>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34"/>
              <w:rPr>
                <w:rFonts w:ascii="Times New Roman" w:hAnsi="Times New Roman"/>
                <w:sz w:val="24"/>
                <w:szCs w:val="24"/>
              </w:rPr>
            </w:pPr>
            <w:r w:rsidRPr="006F2BA4">
              <w:rPr>
                <w:rFonts w:ascii="Times New Roman" w:hAnsi="Times New Roman"/>
                <w:sz w:val="24"/>
                <w:szCs w:val="24"/>
              </w:rPr>
              <w:lastRenderedPageBreak/>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ind w:firstLine="34"/>
              <w:jc w:val="both"/>
              <w:rPr>
                <w:rFonts w:ascii="Times New Roman" w:hAnsi="Times New Roman"/>
                <w:sz w:val="24"/>
                <w:szCs w:val="24"/>
              </w:rPr>
            </w:pPr>
            <w:r w:rsidRPr="006F2BA4">
              <w:rPr>
                <w:rFonts w:ascii="Times New Roman" w:hAnsi="Times New Roman"/>
                <w:sz w:val="24"/>
                <w:szCs w:val="24"/>
              </w:rPr>
              <w:t>Математика</w:t>
            </w:r>
          </w:p>
          <w:p w:rsidR="00BF34FC" w:rsidRPr="006F2BA4" w:rsidRDefault="00BF34FC" w:rsidP="00BF34FC">
            <w:pPr>
              <w:spacing w:after="0" w:line="240" w:lineRule="auto"/>
              <w:ind w:firstLine="34"/>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Обществознание и естествознание (Окружающий мир)</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Окружающий мир</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Формирование уважительного отношения к семье, населённому пункту, региону, России, истории, культуре, природе нашей страны, её современной жизни. Осознание ценности, целостности и многообразия окружающего мира, своего места в нём.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Основы религиозных культур и светской этики</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Основы религиозных культур и светской этики</w:t>
            </w: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Искусство</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Изобразительное искусство</w:t>
            </w:r>
          </w:p>
          <w:p w:rsidR="00BF34FC" w:rsidRPr="006F2BA4" w:rsidRDefault="00BF34FC" w:rsidP="00BF34FC">
            <w:pPr>
              <w:spacing w:after="0" w:line="240" w:lineRule="auto"/>
              <w:jc w:val="both"/>
              <w:rPr>
                <w:rFonts w:ascii="Times New Roman" w:hAnsi="Times New Roman"/>
                <w:sz w:val="24"/>
                <w:szCs w:val="24"/>
              </w:rPr>
            </w:pPr>
          </w:p>
          <w:p w:rsidR="00BF34FC" w:rsidRPr="006F2BA4" w:rsidRDefault="00BF34FC" w:rsidP="00BF34FC">
            <w:pPr>
              <w:spacing w:after="0" w:line="240" w:lineRule="auto"/>
              <w:jc w:val="both"/>
              <w:rPr>
                <w:rFonts w:ascii="Times New Roman" w:hAnsi="Times New Roman"/>
                <w:sz w:val="24"/>
                <w:szCs w:val="24"/>
              </w:rPr>
            </w:pPr>
            <w:r w:rsidRPr="006F2BA4">
              <w:rPr>
                <w:rFonts w:ascii="Times New Roman" w:hAnsi="Times New Roman"/>
                <w:sz w:val="24"/>
                <w:szCs w:val="24"/>
              </w:rPr>
              <w:t>Музыка</w:t>
            </w:r>
          </w:p>
          <w:p w:rsidR="00BF34FC" w:rsidRPr="006F2BA4" w:rsidRDefault="00BF34FC" w:rsidP="00BF34FC">
            <w:pPr>
              <w:spacing w:after="0" w:line="240" w:lineRule="auto"/>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line="240" w:lineRule="auto"/>
              <w:ind w:firstLine="284"/>
              <w:jc w:val="both"/>
              <w:rPr>
                <w:rFonts w:ascii="Times New Roman" w:hAnsi="Times New Roman"/>
                <w:sz w:val="24"/>
                <w:szCs w:val="24"/>
              </w:rPr>
            </w:pPr>
            <w:r w:rsidRPr="006F2BA4">
              <w:rPr>
                <w:rFonts w:ascii="Times New Roman" w:hAnsi="Times New Roman"/>
                <w:sz w:val="24"/>
                <w:szCs w:val="24"/>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jc w:val="both"/>
              <w:rPr>
                <w:rFonts w:ascii="Times New Roman" w:hAnsi="Times New Roman"/>
                <w:sz w:val="24"/>
                <w:szCs w:val="24"/>
              </w:rPr>
            </w:pPr>
            <w:r w:rsidRPr="006F2BA4">
              <w:rPr>
                <w:rFonts w:ascii="Times New Roman" w:hAnsi="Times New Roman"/>
                <w:sz w:val="24"/>
                <w:szCs w:val="24"/>
              </w:rPr>
              <w:t>Технология</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rPr>
                <w:rFonts w:ascii="Times New Roman" w:hAnsi="Times New Roman"/>
                <w:sz w:val="24"/>
                <w:szCs w:val="24"/>
              </w:rPr>
            </w:pPr>
            <w:r w:rsidRPr="006F2BA4">
              <w:rPr>
                <w:rFonts w:ascii="Times New Roman" w:hAnsi="Times New Roman"/>
                <w:sz w:val="24"/>
                <w:szCs w:val="24"/>
              </w:rPr>
              <w:t>Технология</w:t>
            </w:r>
          </w:p>
          <w:p w:rsidR="00BF34FC" w:rsidRPr="006F2BA4" w:rsidRDefault="00BF34FC" w:rsidP="00BF34FC">
            <w:pPr>
              <w:spacing w:after="0"/>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ind w:firstLine="284"/>
              <w:jc w:val="both"/>
              <w:rPr>
                <w:rFonts w:ascii="Times New Roman" w:hAnsi="Times New Roman"/>
                <w:sz w:val="24"/>
                <w:szCs w:val="24"/>
              </w:rPr>
            </w:pPr>
            <w:r w:rsidRPr="006F2BA4">
              <w:rPr>
                <w:rFonts w:ascii="Times New Roman" w:hAnsi="Times New Roman"/>
                <w:sz w:val="24"/>
                <w:szCs w:val="24"/>
              </w:rPr>
              <w:t>Формирование опыта как основы обучения и познания, осуществления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BF34FC" w:rsidRPr="00CF052B" w:rsidTr="00BF34FC">
        <w:tc>
          <w:tcPr>
            <w:tcW w:w="2321"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ind w:firstLine="34"/>
              <w:jc w:val="both"/>
              <w:rPr>
                <w:rFonts w:ascii="Times New Roman" w:hAnsi="Times New Roman"/>
                <w:sz w:val="24"/>
                <w:szCs w:val="24"/>
              </w:rPr>
            </w:pPr>
            <w:r w:rsidRPr="006F2BA4">
              <w:rPr>
                <w:rFonts w:ascii="Times New Roman" w:hAnsi="Times New Roman"/>
                <w:sz w:val="24"/>
                <w:szCs w:val="24"/>
              </w:rPr>
              <w:t>Физическая культура</w:t>
            </w:r>
          </w:p>
        </w:tc>
        <w:tc>
          <w:tcPr>
            <w:tcW w:w="2332" w:type="dxa"/>
            <w:tcBorders>
              <w:top w:val="single" w:sz="4" w:space="0" w:color="auto"/>
              <w:left w:val="single" w:sz="4" w:space="0" w:color="auto"/>
              <w:bottom w:val="single" w:sz="4" w:space="0" w:color="auto"/>
              <w:right w:val="single" w:sz="4" w:space="0" w:color="auto"/>
            </w:tcBorders>
          </w:tcPr>
          <w:p w:rsidR="00BF34FC" w:rsidRPr="006F2BA4" w:rsidRDefault="00BF34FC" w:rsidP="00BF34FC">
            <w:pPr>
              <w:spacing w:after="0"/>
              <w:ind w:firstLine="34"/>
              <w:rPr>
                <w:rFonts w:ascii="Times New Roman" w:hAnsi="Times New Roman"/>
                <w:sz w:val="24"/>
                <w:szCs w:val="24"/>
              </w:rPr>
            </w:pPr>
            <w:r w:rsidRPr="006F2BA4">
              <w:rPr>
                <w:rFonts w:ascii="Times New Roman" w:hAnsi="Times New Roman"/>
                <w:sz w:val="24"/>
                <w:szCs w:val="24"/>
              </w:rPr>
              <w:t>Физическая культура</w:t>
            </w:r>
          </w:p>
          <w:p w:rsidR="00BF34FC" w:rsidRPr="006F2BA4" w:rsidRDefault="00BF34FC" w:rsidP="00BF34FC">
            <w:pPr>
              <w:spacing w:after="0"/>
              <w:ind w:firstLine="34"/>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BF34FC" w:rsidRPr="006F2BA4" w:rsidRDefault="00BF34FC" w:rsidP="00BF34FC">
            <w:pPr>
              <w:spacing w:after="0"/>
              <w:ind w:firstLine="284"/>
              <w:jc w:val="both"/>
              <w:rPr>
                <w:rFonts w:ascii="Times New Roman" w:hAnsi="Times New Roman"/>
                <w:sz w:val="24"/>
                <w:szCs w:val="24"/>
              </w:rPr>
            </w:pPr>
            <w:r w:rsidRPr="006F2BA4">
              <w:rPr>
                <w:rFonts w:ascii="Times New Roman" w:hAnsi="Times New Roman"/>
                <w:sz w:val="24"/>
                <w:szCs w:val="24"/>
              </w:rPr>
              <w:lastRenderedPageBreak/>
              <w:t xml:space="preserve">Укрепление здоровья, содействие гармоничному физическому, нравственному </w:t>
            </w:r>
            <w:r w:rsidRPr="006F2BA4">
              <w:rPr>
                <w:rFonts w:ascii="Times New Roman" w:hAnsi="Times New Roman"/>
                <w:sz w:val="24"/>
                <w:szCs w:val="24"/>
              </w:rPr>
              <w:lastRenderedPageBreak/>
              <w:t xml:space="preserve">и социальному развитию, успешному обучению, формирование первоначальных умений </w:t>
            </w:r>
            <w:proofErr w:type="spellStart"/>
            <w:r w:rsidRPr="006F2BA4">
              <w:rPr>
                <w:rFonts w:ascii="Times New Roman" w:hAnsi="Times New Roman"/>
                <w:sz w:val="24"/>
                <w:szCs w:val="24"/>
              </w:rPr>
              <w:t>саморегуляции</w:t>
            </w:r>
            <w:proofErr w:type="spellEnd"/>
            <w:r w:rsidRPr="006F2BA4">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w:t>
            </w:r>
          </w:p>
        </w:tc>
      </w:tr>
    </w:tbl>
    <w:p w:rsidR="00BF34FC" w:rsidRDefault="00BF34FC" w:rsidP="00BF34FC">
      <w:pPr>
        <w:widowControl w:val="0"/>
        <w:tabs>
          <w:tab w:val="num" w:pos="0"/>
          <w:tab w:val="num" w:pos="1380"/>
        </w:tabs>
        <w:autoSpaceDE w:val="0"/>
        <w:autoSpaceDN w:val="0"/>
        <w:adjustRightInd w:val="0"/>
        <w:spacing w:after="0" w:line="240" w:lineRule="auto"/>
        <w:ind w:firstLine="567"/>
        <w:jc w:val="both"/>
        <w:rPr>
          <w:rFonts w:ascii="Times New Roman" w:hAnsi="Times New Roman"/>
          <w:b/>
          <w:bCs/>
          <w:sz w:val="24"/>
          <w:szCs w:val="24"/>
        </w:rPr>
      </w:pPr>
    </w:p>
    <w:p w:rsidR="00BF34FC" w:rsidRPr="00430356"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1.2.3. </w:t>
      </w:r>
      <w:r w:rsidRPr="00430356">
        <w:rPr>
          <w:rFonts w:ascii="Times New Roman" w:hAnsi="Times New Roman"/>
          <w:b/>
          <w:bCs/>
          <w:sz w:val="24"/>
          <w:szCs w:val="24"/>
        </w:rPr>
        <w:t>Планируемые результаты и содержание образовательной области</w:t>
      </w:r>
      <w:r>
        <w:rPr>
          <w:rFonts w:ascii="Times New Roman" w:hAnsi="Times New Roman"/>
          <w:b/>
          <w:bCs/>
          <w:sz w:val="24"/>
          <w:szCs w:val="24"/>
        </w:rPr>
        <w:t xml:space="preserve"> </w:t>
      </w:r>
      <w:r w:rsidRPr="00430356">
        <w:rPr>
          <w:rFonts w:ascii="Times New Roman" w:hAnsi="Times New Roman"/>
          <w:b/>
          <w:bCs/>
          <w:sz w:val="24"/>
          <w:szCs w:val="24"/>
        </w:rPr>
        <w:t xml:space="preserve">на уровне </w:t>
      </w:r>
      <w:r w:rsidR="00D31DC5">
        <w:rPr>
          <w:rFonts w:ascii="Times New Roman" w:hAnsi="Times New Roman"/>
          <w:b/>
          <w:bCs/>
          <w:sz w:val="24"/>
          <w:szCs w:val="24"/>
        </w:rPr>
        <w:t xml:space="preserve">адаптированной образовательной программы </w:t>
      </w:r>
      <w:r w:rsidRPr="00430356">
        <w:rPr>
          <w:rFonts w:ascii="Times New Roman" w:hAnsi="Times New Roman"/>
          <w:b/>
          <w:bCs/>
          <w:sz w:val="24"/>
          <w:szCs w:val="24"/>
        </w:rPr>
        <w:t>начального общего образования</w:t>
      </w:r>
      <w:r w:rsidR="00D31DC5">
        <w:rPr>
          <w:rFonts w:ascii="Times New Roman" w:hAnsi="Times New Roman"/>
          <w:b/>
          <w:bCs/>
          <w:sz w:val="24"/>
          <w:szCs w:val="24"/>
        </w:rPr>
        <w:t xml:space="preserve"> </w:t>
      </w:r>
      <w:proofErr w:type="gramStart"/>
      <w:r w:rsidR="00D31DC5">
        <w:rPr>
          <w:rFonts w:ascii="Times New Roman" w:hAnsi="Times New Roman"/>
          <w:b/>
          <w:bCs/>
          <w:sz w:val="24"/>
          <w:szCs w:val="24"/>
        </w:rPr>
        <w:t>обучающихся</w:t>
      </w:r>
      <w:proofErr w:type="gramEnd"/>
      <w:r w:rsidR="00D31DC5">
        <w:rPr>
          <w:rFonts w:ascii="Times New Roman" w:hAnsi="Times New Roman"/>
          <w:b/>
          <w:bCs/>
          <w:sz w:val="24"/>
          <w:szCs w:val="24"/>
        </w:rPr>
        <w:t xml:space="preserve"> с задержкой психического развития</w:t>
      </w:r>
    </w:p>
    <w:p w:rsidR="00BF34FC" w:rsidRPr="00CE5288" w:rsidRDefault="00BF34FC" w:rsidP="00BF34FC">
      <w:pPr>
        <w:widowControl w:val="0"/>
        <w:overflowPunct w:val="0"/>
        <w:autoSpaceDE w:val="0"/>
        <w:autoSpaceDN w:val="0"/>
        <w:adjustRightInd w:val="0"/>
        <w:spacing w:after="0" w:line="240" w:lineRule="auto"/>
        <w:ind w:firstLine="567"/>
        <w:rPr>
          <w:rFonts w:ascii="Times New Roman" w:hAnsi="Times New Roman"/>
          <w:b/>
          <w:bCs/>
          <w:sz w:val="24"/>
          <w:szCs w:val="24"/>
        </w:rPr>
      </w:pPr>
      <w:r w:rsidRPr="00CE5288">
        <w:rPr>
          <w:rFonts w:ascii="Times New Roman" w:hAnsi="Times New Roman"/>
          <w:sz w:val="24"/>
          <w:szCs w:val="24"/>
        </w:rPr>
        <w:t xml:space="preserve">1.2.3.1 </w:t>
      </w:r>
      <w:r w:rsidRPr="00CE5288">
        <w:rPr>
          <w:rFonts w:ascii="Times New Roman" w:hAnsi="Times New Roman"/>
          <w:b/>
          <w:bCs/>
          <w:sz w:val="24"/>
          <w:szCs w:val="24"/>
        </w:rPr>
        <w:t xml:space="preserve">Русский язык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 </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roofErr w:type="gramEnd"/>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В результате изучения курса русского языка учащиеся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ценностное</w:t>
      </w:r>
      <w:proofErr w:type="spellEnd"/>
      <w:r w:rsidRPr="00CE5288">
        <w:rPr>
          <w:rFonts w:ascii="Times New Roman" w:hAnsi="Times New Roman"/>
          <w:sz w:val="24"/>
          <w:szCs w:val="24"/>
        </w:rPr>
        <w:t xml:space="preserve">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w:t>
      </w:r>
      <w:proofErr w:type="gramEnd"/>
      <w:r w:rsidRPr="00CE5288">
        <w:rPr>
          <w:rFonts w:ascii="Times New Roman" w:hAnsi="Times New Roman"/>
          <w:sz w:val="24"/>
          <w:szCs w:val="24"/>
        </w:rPr>
        <w:t xml:space="preserve"> творческих способностей.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процессе изучения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w:t>
      </w:r>
      <w:bookmarkStart w:id="4" w:name="page57"/>
      <w:bookmarkEnd w:id="4"/>
      <w:r w:rsidRPr="00CE5288">
        <w:rPr>
          <w:rFonts w:ascii="Times New Roman" w:hAnsi="Times New Roman"/>
          <w:sz w:val="24"/>
          <w:szCs w:val="24"/>
        </w:rPr>
        <w:t xml:space="preserve"> поиска необходимой информации в различных источниках для выполнения учебных заданий.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CE5288">
        <w:rPr>
          <w:rFonts w:ascii="Times New Roman" w:hAnsi="Times New Roman"/>
          <w:sz w:val="24"/>
          <w:szCs w:val="24"/>
        </w:rPr>
        <w:t>дств дл</w:t>
      </w:r>
      <w:proofErr w:type="gramEnd"/>
      <w:r w:rsidRPr="00CE5288">
        <w:rPr>
          <w:rFonts w:ascii="Times New Roman" w:hAnsi="Times New Roman"/>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Выпускник на уровне начального общего образования: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научится</w:t>
      </w:r>
      <w:r w:rsidRPr="00CE5288">
        <w:rPr>
          <w:rFonts w:ascii="Times New Roman" w:hAnsi="Times New Roman"/>
          <w:b/>
          <w:sz w:val="24"/>
          <w:szCs w:val="24"/>
        </w:rPr>
        <w:t xml:space="preserve"> </w:t>
      </w:r>
      <w:r w:rsidRPr="00CE5288">
        <w:rPr>
          <w:rFonts w:ascii="Times New Roman" w:hAnsi="Times New Roman"/>
          <w:sz w:val="24"/>
          <w:szCs w:val="24"/>
        </w:rPr>
        <w:t>осознавать безошибочное письмо как одно из проявлений собственного уровня культуры;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CE5288">
        <w:rPr>
          <w:rFonts w:ascii="Times New Roman" w:hAnsi="Times New Roman"/>
          <w:sz w:val="24"/>
          <w:szCs w:val="24"/>
        </w:rPr>
        <w:t>написанное</w:t>
      </w:r>
      <w:proofErr w:type="gramEnd"/>
      <w:r w:rsidRPr="00CE5288">
        <w:rPr>
          <w:rFonts w:ascii="Times New Roman" w:hAnsi="Times New Roman"/>
          <w:sz w:val="24"/>
          <w:szCs w:val="24"/>
        </w:rPr>
        <w:t>;</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r w:rsidRPr="00CE5288">
        <w:rPr>
          <w:rFonts w:ascii="Times New Roman" w:hAnsi="Times New Roman"/>
          <w:sz w:val="24"/>
          <w:szCs w:val="24"/>
        </w:rPr>
        <w:lastRenderedPageBreak/>
        <w:t>(</w:t>
      </w:r>
      <w:proofErr w:type="spellStart"/>
      <w:r w:rsidRPr="00CE5288">
        <w:rPr>
          <w:rFonts w:ascii="Times New Roman" w:hAnsi="Times New Roman"/>
          <w:sz w:val="24"/>
          <w:szCs w:val="24"/>
        </w:rPr>
        <w:t>морфемикой</w:t>
      </w:r>
      <w:proofErr w:type="spellEnd"/>
      <w:r w:rsidRPr="00CE5288">
        <w:rPr>
          <w:rFonts w:ascii="Times New Roman" w:hAnsi="Times New Roman"/>
          <w:sz w:val="24"/>
          <w:szCs w:val="24"/>
        </w:rPr>
        <w:t xml:space="preserve">), морфологией и синтаксисом;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E5288">
        <w:rPr>
          <w:rFonts w:ascii="Times New Roman" w:hAnsi="Times New Roman"/>
          <w:sz w:val="24"/>
          <w:szCs w:val="24"/>
        </w:rPr>
        <w:t>общеучебных</w:t>
      </w:r>
      <w:proofErr w:type="spellEnd"/>
      <w:r w:rsidRPr="00CE5288">
        <w:rPr>
          <w:rFonts w:ascii="Times New Roman" w:hAnsi="Times New Roman"/>
          <w:sz w:val="24"/>
          <w:szCs w:val="24"/>
        </w:rPr>
        <w:t>, логических и познавательных (символико-моделирующих) универсальных учебных действий с языковыми единицами.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5" w:name="page59"/>
      <w:bookmarkEnd w:id="5"/>
      <w:r w:rsidRPr="00CE5288">
        <w:rPr>
          <w:rFonts w:ascii="Times New Roman" w:hAnsi="Times New Roman"/>
          <w:sz w:val="24"/>
          <w:szCs w:val="24"/>
        </w:rPr>
        <w:tab/>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Содержательная линия «Система языка»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«Фонетика и графика»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звуки и буквы;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sz w:val="24"/>
          <w:szCs w:val="24"/>
        </w:rPr>
        <w:t>пользоваться русским</w:t>
      </w:r>
      <w:r w:rsidRPr="00CE5288">
        <w:rPr>
          <w:rFonts w:ascii="Times New Roman" w:hAnsi="Times New Roman"/>
          <w:b/>
          <w:bCs/>
          <w:sz w:val="24"/>
          <w:szCs w:val="24"/>
        </w:rPr>
        <w:t xml:space="preserve"> </w:t>
      </w:r>
      <w:r w:rsidRPr="00CE5288">
        <w:rPr>
          <w:rFonts w:ascii="Times New Roman" w:hAnsi="Times New Roman"/>
          <w:sz w:val="24"/>
          <w:szCs w:val="24"/>
        </w:rPr>
        <w:t>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«Орфоэпия»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«Состав слова (</w:t>
      </w:r>
      <w:proofErr w:type="spellStart"/>
      <w:r w:rsidRPr="00CE5288">
        <w:rPr>
          <w:rFonts w:ascii="Times New Roman" w:hAnsi="Times New Roman"/>
          <w:b/>
          <w:bCs/>
          <w:sz w:val="24"/>
          <w:szCs w:val="24"/>
        </w:rPr>
        <w:t>морфемика</w:t>
      </w:r>
      <w:proofErr w:type="spellEnd"/>
      <w:r w:rsidRPr="00CE5288">
        <w:rPr>
          <w:rFonts w:ascii="Times New Roman" w:hAnsi="Times New Roman"/>
          <w:b/>
          <w:bCs/>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6" w:name="page61"/>
      <w:bookmarkEnd w:id="6"/>
      <w:r w:rsidRPr="00CE5288">
        <w:rPr>
          <w:rFonts w:ascii="Times New Roman" w:hAnsi="Times New Roman"/>
          <w:sz w:val="24"/>
          <w:szCs w:val="24"/>
        </w:rPr>
        <w:t xml:space="preserve">–      различать изменяемые и неизменяемые слова;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родственные (однокоренные) слова и формы слова;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находить в словах с однозначно выделяемыми морфемами окончание, корень, приставку, суффикс.</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морфемный анализ слова в соответствии с предложенным</w:t>
      </w:r>
      <w:r w:rsidRPr="00CE5288">
        <w:rPr>
          <w:rFonts w:ascii="Times New Roman" w:hAnsi="Times New Roman"/>
          <w:sz w:val="24"/>
          <w:szCs w:val="24"/>
        </w:rPr>
        <w:t xml:space="preserve"> </w:t>
      </w:r>
      <w:r w:rsidRPr="00CE5288">
        <w:rPr>
          <w:rFonts w:ascii="Times New Roman" w:hAnsi="Times New Roman"/>
          <w:iCs/>
          <w:sz w:val="24"/>
          <w:szCs w:val="24"/>
        </w:rPr>
        <w:t xml:space="preserve">учебником алгоритмом, оценивать правильность его выполнения;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результаты выполненного морфемного анализа для</w:t>
      </w:r>
      <w:r w:rsidRPr="00CE5288">
        <w:rPr>
          <w:rFonts w:ascii="Times New Roman" w:hAnsi="Times New Roman"/>
          <w:sz w:val="24"/>
          <w:szCs w:val="24"/>
        </w:rPr>
        <w:t xml:space="preserve"> </w:t>
      </w:r>
      <w:r w:rsidRPr="00CE5288">
        <w:rPr>
          <w:rFonts w:ascii="Times New Roman" w:hAnsi="Times New Roman"/>
          <w:iCs/>
          <w:sz w:val="24"/>
          <w:szCs w:val="24"/>
        </w:rPr>
        <w:t xml:space="preserve">решения орфографических и/или речевых задач.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«Лексика»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выявлять слова, значение которых требует уточнения;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значение слова по тексту или уточнять с помощью толкового словаря;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подбирать синонимы для устранения повторов в тексте.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подбирать антонимы для точной характеристики предметов при их</w:t>
      </w:r>
      <w:r w:rsidRPr="00CE5288">
        <w:rPr>
          <w:rFonts w:ascii="Times New Roman" w:hAnsi="Times New Roman"/>
          <w:sz w:val="24"/>
          <w:szCs w:val="24"/>
        </w:rPr>
        <w:t xml:space="preserve"> </w:t>
      </w:r>
      <w:r w:rsidRPr="00CE5288">
        <w:rPr>
          <w:rFonts w:ascii="Times New Roman" w:hAnsi="Times New Roman"/>
          <w:iCs/>
          <w:sz w:val="24"/>
          <w:szCs w:val="24"/>
        </w:rPr>
        <w:t xml:space="preserve">сравнении;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употребление в тексте слов в прямом и переносном</w:t>
      </w:r>
      <w:r w:rsidRPr="00CE5288">
        <w:rPr>
          <w:rFonts w:ascii="Times New Roman" w:hAnsi="Times New Roman"/>
          <w:sz w:val="24"/>
          <w:szCs w:val="24"/>
        </w:rPr>
        <w:t xml:space="preserve"> </w:t>
      </w:r>
      <w:r w:rsidRPr="00CE5288">
        <w:rPr>
          <w:rFonts w:ascii="Times New Roman" w:hAnsi="Times New Roman"/>
          <w:iCs/>
          <w:sz w:val="24"/>
          <w:szCs w:val="24"/>
        </w:rPr>
        <w:t xml:space="preserve">значении (простые случаи);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оце</w:t>
      </w:r>
      <w:r w:rsidRPr="00CE5288">
        <w:rPr>
          <w:rFonts w:ascii="Times New Roman" w:hAnsi="Times New Roman"/>
          <w:iCs/>
          <w:sz w:val="24"/>
          <w:szCs w:val="24"/>
        </w:rPr>
        <w:t>нивать уместность использования слов в тексте;</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w:t>
      </w:r>
      <w:r w:rsidRPr="00CE5288">
        <w:rPr>
          <w:rFonts w:ascii="Times New Roman" w:hAnsi="Times New Roman"/>
          <w:iCs/>
          <w:sz w:val="24"/>
          <w:szCs w:val="24"/>
        </w:rPr>
        <w:t xml:space="preserve">ыбирать слова из ряда </w:t>
      </w:r>
      <w:proofErr w:type="gramStart"/>
      <w:r w:rsidRPr="00CE5288">
        <w:rPr>
          <w:rFonts w:ascii="Times New Roman" w:hAnsi="Times New Roman"/>
          <w:iCs/>
          <w:sz w:val="24"/>
          <w:szCs w:val="24"/>
        </w:rPr>
        <w:t>предложенных</w:t>
      </w:r>
      <w:proofErr w:type="gramEnd"/>
      <w:r w:rsidRPr="00CE5288">
        <w:rPr>
          <w:rFonts w:ascii="Times New Roman" w:hAnsi="Times New Roman"/>
          <w:iCs/>
          <w:sz w:val="24"/>
          <w:szCs w:val="24"/>
        </w:rPr>
        <w:t xml:space="preserve"> для успешного решения</w:t>
      </w:r>
      <w:r w:rsidRPr="00CE5288">
        <w:rPr>
          <w:rFonts w:ascii="Times New Roman" w:hAnsi="Times New Roman"/>
          <w:sz w:val="24"/>
          <w:szCs w:val="24"/>
        </w:rPr>
        <w:t xml:space="preserve"> </w:t>
      </w:r>
      <w:r w:rsidRPr="00CE5288">
        <w:rPr>
          <w:rFonts w:ascii="Times New Roman" w:hAnsi="Times New Roman"/>
          <w:iCs/>
          <w:sz w:val="24"/>
          <w:szCs w:val="24"/>
        </w:rPr>
        <w:t xml:space="preserve">коммуникативной задачи.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«Морфология»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грамматические признаки слов;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 учетом совокупности выявленных признаков (что называет, на какие вопросы отвечает, </w:t>
      </w:r>
      <w:r w:rsidRPr="00CE5288">
        <w:rPr>
          <w:rFonts w:ascii="Times New Roman" w:hAnsi="Times New Roman"/>
          <w:sz w:val="24"/>
          <w:szCs w:val="24"/>
        </w:rPr>
        <w:lastRenderedPageBreak/>
        <w:t xml:space="preserve">как изменяется) относить слова к определенной группе основных частей речи (имена существительные, имена прилагательные, глаголы).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7" w:name="page63"/>
      <w:bookmarkEnd w:id="7"/>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проводить морфологический разбор имён существительных,</w:t>
      </w:r>
      <w:r w:rsidRPr="00CE5288">
        <w:rPr>
          <w:rFonts w:ascii="Times New Roman" w:hAnsi="Times New Roman"/>
          <w:sz w:val="24"/>
          <w:szCs w:val="24"/>
        </w:rPr>
        <w:t xml:space="preserve"> </w:t>
      </w:r>
      <w:r w:rsidRPr="00CE5288">
        <w:rPr>
          <w:rFonts w:ascii="Times New Roman" w:hAnsi="Times New Roman"/>
          <w:iCs/>
          <w:sz w:val="24"/>
          <w:szCs w:val="24"/>
        </w:rPr>
        <w:t>имён</w:t>
      </w:r>
      <w:r w:rsidRPr="00CE5288">
        <w:rPr>
          <w:rFonts w:ascii="Times New Roman" w:hAnsi="Times New Roman"/>
          <w:sz w:val="24"/>
          <w:szCs w:val="24"/>
        </w:rPr>
        <w:t xml:space="preserve"> </w:t>
      </w:r>
      <w:r w:rsidRPr="00CE5288">
        <w:rPr>
          <w:rFonts w:ascii="Times New Roman" w:hAnsi="Times New Roman"/>
          <w:iCs/>
          <w:sz w:val="24"/>
          <w:szCs w:val="24"/>
        </w:rPr>
        <w:t xml:space="preserve">прилагательных, глаголов по предложенному в учебнике алгоритму; оценивать правильность проведения морфологического разбора;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находить в тексте такие части речи,</w:t>
      </w:r>
      <w:r w:rsidRPr="00CE5288">
        <w:rPr>
          <w:rFonts w:ascii="Times New Roman" w:hAnsi="Times New Roman"/>
          <w:sz w:val="24"/>
          <w:szCs w:val="24"/>
        </w:rPr>
        <w:t xml:space="preserve"> </w:t>
      </w:r>
      <w:r w:rsidRPr="00CE5288">
        <w:rPr>
          <w:rFonts w:ascii="Times New Roman" w:hAnsi="Times New Roman"/>
          <w:iCs/>
          <w:sz w:val="24"/>
          <w:szCs w:val="24"/>
        </w:rPr>
        <w:t>как личные местоимения и</w:t>
      </w:r>
      <w:r w:rsidRPr="00CE5288">
        <w:rPr>
          <w:rFonts w:ascii="Times New Roman" w:hAnsi="Times New Roman"/>
          <w:sz w:val="24"/>
          <w:szCs w:val="24"/>
        </w:rPr>
        <w:t xml:space="preserve"> </w:t>
      </w:r>
      <w:r w:rsidRPr="00CE5288">
        <w:rPr>
          <w:rFonts w:ascii="Times New Roman" w:hAnsi="Times New Roman"/>
          <w:iCs/>
          <w:sz w:val="24"/>
          <w:szCs w:val="24"/>
        </w:rPr>
        <w:t xml:space="preserve">наречия, предлоги вместе с существительными и личными местоимениями, к которым они относятся, союзы </w:t>
      </w:r>
      <w:r w:rsidRPr="00CE5288">
        <w:rPr>
          <w:rFonts w:ascii="Times New Roman" w:hAnsi="Times New Roman"/>
          <w:b/>
          <w:bCs/>
          <w:iCs/>
          <w:sz w:val="24"/>
          <w:szCs w:val="24"/>
        </w:rPr>
        <w:t>и,</w:t>
      </w:r>
      <w:r w:rsidRPr="00CE5288">
        <w:rPr>
          <w:rFonts w:ascii="Times New Roman" w:hAnsi="Times New Roman"/>
          <w:iCs/>
          <w:sz w:val="24"/>
          <w:szCs w:val="24"/>
        </w:rPr>
        <w:t xml:space="preserve"> </w:t>
      </w:r>
      <w:r w:rsidRPr="00CE5288">
        <w:rPr>
          <w:rFonts w:ascii="Times New Roman" w:hAnsi="Times New Roman"/>
          <w:b/>
          <w:bCs/>
          <w:iCs/>
          <w:sz w:val="24"/>
          <w:szCs w:val="24"/>
        </w:rPr>
        <w:t>а,</w:t>
      </w:r>
      <w:r w:rsidRPr="00CE5288">
        <w:rPr>
          <w:rFonts w:ascii="Times New Roman" w:hAnsi="Times New Roman"/>
          <w:iCs/>
          <w:sz w:val="24"/>
          <w:szCs w:val="24"/>
        </w:rPr>
        <w:t xml:space="preserve"> </w:t>
      </w:r>
      <w:r w:rsidRPr="00CE5288">
        <w:rPr>
          <w:rFonts w:ascii="Times New Roman" w:hAnsi="Times New Roman"/>
          <w:b/>
          <w:bCs/>
          <w:iCs/>
          <w:sz w:val="24"/>
          <w:szCs w:val="24"/>
        </w:rPr>
        <w:t>но,</w:t>
      </w:r>
      <w:r w:rsidRPr="00CE5288">
        <w:rPr>
          <w:rFonts w:ascii="Times New Roman" w:hAnsi="Times New Roman"/>
          <w:iCs/>
          <w:sz w:val="24"/>
          <w:szCs w:val="24"/>
        </w:rPr>
        <w:t xml:space="preserve"> частицу </w:t>
      </w:r>
      <w:r w:rsidRPr="00CE5288">
        <w:rPr>
          <w:rFonts w:ascii="Times New Roman" w:hAnsi="Times New Roman"/>
          <w:b/>
          <w:bCs/>
          <w:iCs/>
          <w:sz w:val="24"/>
          <w:szCs w:val="24"/>
        </w:rPr>
        <w:t>не</w:t>
      </w:r>
      <w:r w:rsidRPr="00CE5288">
        <w:rPr>
          <w:rFonts w:ascii="Times New Roman" w:hAnsi="Times New Roman"/>
          <w:iCs/>
          <w:sz w:val="24"/>
          <w:szCs w:val="24"/>
        </w:rPr>
        <w:t xml:space="preserve"> при глаголах.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«Синтаксис»</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предложение, словосочетание, слово;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при помощи смысловых вопросов связь между словами в  словосочетании и предложении;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классифицировать предложения по цели высказывания, находить повествовательные/побудительные/вопросительные предложения;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восклицательную/невосклицательную интонацию предложения;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находить главные и второстепенные (без деления на виды) члены предложения;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выделять предложения с однородными членами.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второстепенные    члены    предложения</w:t>
      </w:r>
      <w:r w:rsidRPr="00CE5288">
        <w:rPr>
          <w:rFonts w:ascii="Times New Roman" w:hAnsi="Times New Roman"/>
          <w:sz w:val="24"/>
          <w:szCs w:val="24"/>
        </w:rPr>
        <w:t xml:space="preserve"> </w:t>
      </w:r>
      <w:r w:rsidRPr="00CE5288">
        <w:rPr>
          <w:rFonts w:ascii="Times New Roman" w:hAnsi="Times New Roman"/>
          <w:iCs/>
          <w:sz w:val="24"/>
          <w:szCs w:val="24"/>
        </w:rPr>
        <w:t>— определения,</w:t>
      </w:r>
      <w:r w:rsidRPr="00CE5288">
        <w:rPr>
          <w:rFonts w:ascii="Times New Roman" w:hAnsi="Times New Roman"/>
          <w:sz w:val="24"/>
          <w:szCs w:val="24"/>
        </w:rPr>
        <w:t xml:space="preserve"> </w:t>
      </w:r>
      <w:r w:rsidRPr="00CE5288">
        <w:rPr>
          <w:rFonts w:ascii="Times New Roman" w:hAnsi="Times New Roman"/>
          <w:iCs/>
          <w:sz w:val="24"/>
          <w:szCs w:val="24"/>
        </w:rPr>
        <w:t>дополнения, обстоятельства;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в соответствии с предложенным в учебнике алгоритмом</w:t>
      </w:r>
      <w:r w:rsidRPr="00CE5288">
        <w:rPr>
          <w:rFonts w:ascii="Times New Roman" w:hAnsi="Times New Roman"/>
          <w:sz w:val="24"/>
          <w:szCs w:val="24"/>
        </w:rPr>
        <w:t xml:space="preserve"> </w:t>
      </w:r>
      <w:r w:rsidRPr="00CE5288">
        <w:rPr>
          <w:rFonts w:ascii="Times New Roman" w:hAnsi="Times New Roman"/>
          <w:iCs/>
          <w:sz w:val="24"/>
          <w:szCs w:val="24"/>
        </w:rPr>
        <w:t>разбор простого предложения (по членам предложения, синтаксический), оценивать правильность разбора;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простые и сложные предложения.</w:t>
      </w:r>
      <w:r w:rsidRPr="00CE5288">
        <w:rPr>
          <w:rFonts w:ascii="Times New Roman" w:hAnsi="Times New Roman"/>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Содержательная линия «Орфография и пунктуация»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применять правила правописания (в объёме содержания курса); </w:t>
      </w:r>
      <w:bookmarkStart w:id="8" w:name="page65"/>
      <w:bookmarkEnd w:id="8"/>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(уточнять) написание слова по орфографическому словарю учебника;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безошибочно списывать текст объёмом 80—90 слов;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под диктовку тексты объёмом 75—80 слов в соответствии с изученными правилами правописания;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проверять собственный и предложенный текст, находить и исправлять орфографические и пунктуационные ошибки.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место возможного возникновения орфографической</w:t>
      </w:r>
      <w:r w:rsidRPr="00CE5288">
        <w:rPr>
          <w:rFonts w:ascii="Times New Roman" w:hAnsi="Times New Roman"/>
          <w:sz w:val="24"/>
          <w:szCs w:val="24"/>
        </w:rPr>
        <w:t xml:space="preserve"> </w:t>
      </w:r>
      <w:r w:rsidRPr="00CE5288">
        <w:rPr>
          <w:rFonts w:ascii="Times New Roman" w:hAnsi="Times New Roman"/>
          <w:iCs/>
          <w:sz w:val="24"/>
          <w:szCs w:val="24"/>
        </w:rPr>
        <w:t xml:space="preserve">ошибки;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подбирать примеры с определённой орфограммой;</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п</w:t>
      </w:r>
      <w:r w:rsidRPr="00CE5288">
        <w:rPr>
          <w:rFonts w:ascii="Times New Roman" w:hAnsi="Times New Roman"/>
          <w:iCs/>
          <w:sz w:val="24"/>
          <w:szCs w:val="24"/>
        </w:rPr>
        <w:t xml:space="preserve">ри    составлении    собственных    текстов    перефразировать </w:t>
      </w:r>
      <w:proofErr w:type="gramStart"/>
      <w:r w:rsidRPr="00CE5288">
        <w:rPr>
          <w:rFonts w:ascii="Times New Roman" w:hAnsi="Times New Roman"/>
          <w:iCs/>
          <w:sz w:val="24"/>
          <w:szCs w:val="24"/>
        </w:rPr>
        <w:t>записываемое</w:t>
      </w:r>
      <w:proofErr w:type="gramEnd"/>
      <w:r w:rsidRPr="00CE5288">
        <w:rPr>
          <w:rFonts w:ascii="Times New Roman" w:hAnsi="Times New Roman"/>
          <w:iCs/>
          <w:sz w:val="24"/>
          <w:szCs w:val="24"/>
        </w:rPr>
        <w:t>,</w:t>
      </w:r>
      <w:r w:rsidRPr="00CE5288">
        <w:rPr>
          <w:rFonts w:ascii="Times New Roman" w:hAnsi="Times New Roman"/>
          <w:sz w:val="24"/>
          <w:szCs w:val="24"/>
        </w:rPr>
        <w:tab/>
      </w:r>
      <w:r w:rsidRPr="00CE5288">
        <w:rPr>
          <w:rFonts w:ascii="Times New Roman" w:hAnsi="Times New Roman"/>
          <w:iCs/>
          <w:sz w:val="24"/>
          <w:szCs w:val="24"/>
        </w:rPr>
        <w:t>чтобы</w:t>
      </w:r>
      <w:r w:rsidRPr="00CE5288">
        <w:rPr>
          <w:rFonts w:ascii="Times New Roman" w:hAnsi="Times New Roman"/>
          <w:sz w:val="24"/>
          <w:szCs w:val="24"/>
        </w:rPr>
        <w:tab/>
      </w:r>
      <w:r w:rsidRPr="00CE5288">
        <w:rPr>
          <w:rFonts w:ascii="Times New Roman" w:hAnsi="Times New Roman"/>
          <w:iCs/>
          <w:sz w:val="24"/>
          <w:szCs w:val="24"/>
        </w:rPr>
        <w:t>избежать</w:t>
      </w:r>
      <w:r w:rsidRPr="00CE5288">
        <w:rPr>
          <w:rFonts w:ascii="Times New Roman" w:hAnsi="Times New Roman"/>
          <w:sz w:val="24"/>
          <w:szCs w:val="24"/>
        </w:rPr>
        <w:tab/>
      </w:r>
      <w:r w:rsidRPr="00CE5288">
        <w:rPr>
          <w:rFonts w:ascii="Times New Roman" w:hAnsi="Times New Roman"/>
          <w:iCs/>
          <w:sz w:val="24"/>
          <w:szCs w:val="24"/>
        </w:rPr>
        <w:t xml:space="preserve">орфографических, пунктуационных  ошибок;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при работе над ошибками осознавать причины появления ошибки и</w:t>
      </w:r>
      <w:r w:rsidRPr="00CE5288">
        <w:rPr>
          <w:rFonts w:ascii="Times New Roman" w:hAnsi="Times New Roman"/>
          <w:sz w:val="24"/>
          <w:szCs w:val="24"/>
        </w:rPr>
        <w:t xml:space="preserve"> </w:t>
      </w:r>
      <w:r w:rsidRPr="00CE5288">
        <w:rPr>
          <w:rFonts w:ascii="Times New Roman" w:hAnsi="Times New Roman"/>
          <w:iCs/>
          <w:sz w:val="24"/>
          <w:szCs w:val="24"/>
        </w:rPr>
        <w:t xml:space="preserve">определять способы действий, помогающие предотвратить её в последующих письменных работах.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Содержательная линия «Развитие речи»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выражать собственное мнение и аргументировать его;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самостоятельно озаглавливать текст;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план текста;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9" w:name="page67"/>
      <w:bookmarkEnd w:id="9"/>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создавать тексты по предложенному заголовку;</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подробно или выборочно пересказывать текст;</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w:t>
      </w:r>
      <w:r w:rsidRPr="00CE5288">
        <w:rPr>
          <w:rFonts w:ascii="Times New Roman" w:hAnsi="Times New Roman"/>
          <w:iCs/>
          <w:sz w:val="24"/>
          <w:szCs w:val="24"/>
        </w:rPr>
        <w:t>пересказывать текст от другого лица;</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устный рассказ на определённую тему с использованием</w:t>
      </w:r>
      <w:r w:rsidRPr="00CE5288">
        <w:rPr>
          <w:rFonts w:ascii="Times New Roman" w:hAnsi="Times New Roman"/>
          <w:sz w:val="24"/>
          <w:szCs w:val="24"/>
        </w:rPr>
        <w:t xml:space="preserve"> </w:t>
      </w:r>
      <w:r w:rsidRPr="00CE5288">
        <w:rPr>
          <w:rFonts w:ascii="Times New Roman" w:hAnsi="Times New Roman"/>
          <w:iCs/>
          <w:sz w:val="24"/>
          <w:szCs w:val="24"/>
        </w:rPr>
        <w:t xml:space="preserve">разных типов речи: описание, повествование, рассуждение;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анализировать и корректировать тексты с нарушенным порядком</w:t>
      </w:r>
      <w:r w:rsidRPr="00CE5288">
        <w:rPr>
          <w:rFonts w:ascii="Times New Roman" w:hAnsi="Times New Roman"/>
          <w:sz w:val="24"/>
          <w:szCs w:val="24"/>
        </w:rPr>
        <w:t xml:space="preserve"> </w:t>
      </w:r>
      <w:r w:rsidRPr="00CE5288">
        <w:rPr>
          <w:rFonts w:ascii="Times New Roman" w:hAnsi="Times New Roman"/>
          <w:iCs/>
          <w:sz w:val="24"/>
          <w:szCs w:val="24"/>
        </w:rPr>
        <w:t xml:space="preserve">предложений, находить в тексте смысловые пропуски;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корректировать тексты,</w:t>
      </w:r>
      <w:r w:rsidRPr="00CE5288">
        <w:rPr>
          <w:rFonts w:ascii="Times New Roman" w:hAnsi="Times New Roman"/>
          <w:sz w:val="24"/>
          <w:szCs w:val="24"/>
        </w:rPr>
        <w:t xml:space="preserve"> </w:t>
      </w:r>
      <w:r w:rsidRPr="00CE5288">
        <w:rPr>
          <w:rFonts w:ascii="Times New Roman" w:hAnsi="Times New Roman"/>
          <w:iCs/>
          <w:sz w:val="24"/>
          <w:szCs w:val="24"/>
        </w:rPr>
        <w:t>в которых допущены нарушения культуры</w:t>
      </w:r>
      <w:r w:rsidRPr="00CE5288">
        <w:rPr>
          <w:rFonts w:ascii="Times New Roman" w:hAnsi="Times New Roman"/>
          <w:sz w:val="24"/>
          <w:szCs w:val="24"/>
        </w:rPr>
        <w:t xml:space="preserve"> </w:t>
      </w:r>
      <w:r w:rsidRPr="00CE5288">
        <w:rPr>
          <w:rFonts w:ascii="Times New Roman" w:hAnsi="Times New Roman"/>
          <w:iCs/>
          <w:sz w:val="24"/>
          <w:szCs w:val="24"/>
        </w:rPr>
        <w:t xml:space="preserve">речи;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анализировать последовательность собственных действий при</w:t>
      </w:r>
      <w:r w:rsidRPr="00CE5288">
        <w:rPr>
          <w:rFonts w:ascii="Times New Roman" w:hAnsi="Times New Roman"/>
          <w:sz w:val="24"/>
          <w:szCs w:val="24"/>
        </w:rPr>
        <w:t xml:space="preserve"> </w:t>
      </w:r>
      <w:r w:rsidRPr="00CE5288">
        <w:rPr>
          <w:rFonts w:ascii="Times New Roman" w:hAnsi="Times New Roman"/>
          <w:iCs/>
          <w:sz w:val="24"/>
          <w:szCs w:val="24"/>
        </w:rPr>
        <w:t>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соблюдать нормы речевого взаимодействия при интерактивном</w:t>
      </w:r>
      <w:r w:rsidRPr="00CE5288">
        <w:rPr>
          <w:rFonts w:ascii="Times New Roman" w:hAnsi="Times New Roman"/>
          <w:sz w:val="24"/>
          <w:szCs w:val="24"/>
        </w:rPr>
        <w:t xml:space="preserve"> </w:t>
      </w:r>
      <w:r w:rsidRPr="00CE5288">
        <w:rPr>
          <w:rFonts w:ascii="Times New Roman" w:hAnsi="Times New Roman"/>
          <w:iCs/>
          <w:sz w:val="24"/>
          <w:szCs w:val="24"/>
        </w:rPr>
        <w:t>общении (</w:t>
      </w:r>
      <w:proofErr w:type="spellStart"/>
      <w:r w:rsidRPr="00CE5288">
        <w:rPr>
          <w:rFonts w:ascii="Times New Roman" w:hAnsi="Times New Roman"/>
          <w:iCs/>
          <w:sz w:val="24"/>
          <w:szCs w:val="24"/>
        </w:rPr>
        <w:t>sms</w:t>
      </w:r>
      <w:r w:rsidRPr="00CE5288">
        <w:rPr>
          <w:rFonts w:ascii="Times New Roman" w:hAnsi="Times New Roman"/>
          <w:iCs/>
          <w:sz w:val="24"/>
          <w:szCs w:val="24"/>
        </w:rPr>
        <w:softHyphen/>
        <w:t>сообщения</w:t>
      </w:r>
      <w:proofErr w:type="spellEnd"/>
      <w:r w:rsidRPr="00CE5288">
        <w:rPr>
          <w:rFonts w:ascii="Times New Roman" w:hAnsi="Times New Roman"/>
          <w:iCs/>
          <w:sz w:val="24"/>
          <w:szCs w:val="24"/>
        </w:rPr>
        <w:t xml:space="preserve">, электронная почта, Интернет и другие </w:t>
      </w:r>
      <w:proofErr w:type="gramStart"/>
      <w:r w:rsidRPr="00CE5288">
        <w:rPr>
          <w:rFonts w:ascii="Times New Roman" w:hAnsi="Times New Roman"/>
          <w:iCs/>
          <w:sz w:val="24"/>
          <w:szCs w:val="24"/>
        </w:rPr>
        <w:t>виды</w:t>
      </w:r>
      <w:proofErr w:type="gramEnd"/>
      <w:r w:rsidRPr="00CE5288">
        <w:rPr>
          <w:rFonts w:ascii="Times New Roman" w:hAnsi="Times New Roman"/>
          <w:iCs/>
          <w:sz w:val="24"/>
          <w:szCs w:val="24"/>
        </w:rPr>
        <w:t xml:space="preserve"> и способы связи).</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1.2.3.2. Литературное чтение</w:t>
      </w:r>
    </w:p>
    <w:p w:rsidR="00BF34FC" w:rsidRPr="00CE5288" w:rsidRDefault="00BF34FC" w:rsidP="00BF34FC">
      <w:pPr>
        <w:widowControl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Литературное чтение:</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0" w:name="page3"/>
      <w:bookmarkEnd w:id="10"/>
      <w:r w:rsidRPr="00CE5288">
        <w:rPr>
          <w:rFonts w:ascii="Times New Roman" w:hAnsi="Times New Roman"/>
          <w:sz w:val="24"/>
          <w:szCs w:val="24"/>
        </w:rPr>
        <w:t xml:space="preserve">2)осознание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CE5288">
        <w:rPr>
          <w:rFonts w:ascii="Times New Roman" w:hAnsi="Times New Roman"/>
          <w:sz w:val="24"/>
          <w:szCs w:val="24"/>
        </w:rPr>
        <w:t>обучения</w:t>
      </w:r>
      <w:proofErr w:type="gramEnd"/>
      <w:r w:rsidRPr="00CE5288">
        <w:rPr>
          <w:rFonts w:ascii="Times New Roman" w:hAnsi="Times New Roman"/>
          <w:sz w:val="24"/>
          <w:szCs w:val="24"/>
        </w:rPr>
        <w:t xml:space="preserve"> по всем учебным предметам; формирование потребности в систематическом чтении;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4)достижение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5)умение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Выпускники  начальной  школы  </w:t>
      </w:r>
      <w:proofErr w:type="spellStart"/>
      <w:r w:rsidRPr="00CE5288">
        <w:rPr>
          <w:rFonts w:ascii="Times New Roman" w:hAnsi="Times New Roman"/>
          <w:sz w:val="24"/>
          <w:szCs w:val="24"/>
        </w:rPr>
        <w:t>осознáют</w:t>
      </w:r>
      <w:proofErr w:type="spellEnd"/>
      <w:r w:rsidRPr="00CE5288">
        <w:rPr>
          <w:rFonts w:ascii="Times New Roman" w:hAnsi="Times New Roman"/>
          <w:sz w:val="24"/>
          <w:szCs w:val="24"/>
        </w:rPr>
        <w:t xml:space="preserve">  значимость  чтения  для  своего дальнейшего развития и успешного </w:t>
      </w:r>
      <w:proofErr w:type="gramStart"/>
      <w:r w:rsidRPr="00CE5288">
        <w:rPr>
          <w:rFonts w:ascii="Times New Roman" w:hAnsi="Times New Roman"/>
          <w:sz w:val="24"/>
          <w:szCs w:val="24"/>
        </w:rPr>
        <w:t>обучения по</w:t>
      </w:r>
      <w:proofErr w:type="gramEnd"/>
      <w:r w:rsidRPr="00CE5288">
        <w:rPr>
          <w:rFonts w:ascii="Times New Roman" w:hAnsi="Times New Roman"/>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11" w:name="page69"/>
      <w:bookmarkEnd w:id="11"/>
      <w:r w:rsidRPr="00CE5288">
        <w:rPr>
          <w:rFonts w:ascii="Times New Roman" w:hAnsi="Times New Roman"/>
          <w:sz w:val="24"/>
          <w:szCs w:val="24"/>
        </w:rPr>
        <w:tab/>
        <w:t xml:space="preserve">Младшие школьники будут учиться </w:t>
      </w:r>
      <w:proofErr w:type="gramStart"/>
      <w:r w:rsidRPr="00CE5288">
        <w:rPr>
          <w:rFonts w:ascii="Times New Roman" w:hAnsi="Times New Roman"/>
          <w:sz w:val="24"/>
          <w:szCs w:val="24"/>
        </w:rPr>
        <w:t>полноценно</w:t>
      </w:r>
      <w:proofErr w:type="gramEnd"/>
      <w:r w:rsidRPr="00CE5288">
        <w:rPr>
          <w:rFonts w:ascii="Times New Roman" w:hAnsi="Times New Roman"/>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CE5288">
        <w:rPr>
          <w:rFonts w:ascii="Times New Roman" w:hAnsi="Times New Roman"/>
          <w:sz w:val="24"/>
          <w:szCs w:val="24"/>
        </w:rPr>
        <w:t>будет</w:t>
      </w:r>
      <w:proofErr w:type="gramEnd"/>
      <w:r w:rsidRPr="00CE5288">
        <w:rPr>
          <w:rFonts w:ascii="Times New Roman" w:hAnsi="Times New Roman"/>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Выпускники  овладеют  техникой  чтения  (правильным  плавным  чтением, приближающимся к темпу нормальной речи), приемами понимания прочитанного и </w:t>
      </w:r>
      <w:r w:rsidRPr="00CE5288">
        <w:rPr>
          <w:rFonts w:ascii="Times New Roman" w:hAnsi="Times New Roman"/>
          <w:sz w:val="24"/>
          <w:szCs w:val="24"/>
        </w:rPr>
        <w:lastRenderedPageBreak/>
        <w:t>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w:t>
      </w:r>
      <w:bookmarkStart w:id="12" w:name="page71"/>
      <w:bookmarkEnd w:id="12"/>
      <w:r w:rsidRPr="00CE5288">
        <w:rPr>
          <w:rFonts w:ascii="Times New Roman" w:hAnsi="Times New Roman"/>
          <w:sz w:val="24"/>
          <w:szCs w:val="24"/>
        </w:rPr>
        <w:t xml:space="preserve"> небольшими</w:t>
      </w:r>
      <w:r w:rsidRPr="00CE5288">
        <w:rPr>
          <w:rFonts w:ascii="Times New Roman" w:hAnsi="Times New Roman"/>
          <w:sz w:val="24"/>
          <w:szCs w:val="24"/>
        </w:rPr>
        <w:tab/>
        <w:t>сообщениями,    используя    иллюстративный    ряд    (плакаты, презентацию).</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Выпускники начальной школы приобретут первичные умения работы с учебной и научно-популярной литературой, будут </w:t>
      </w:r>
      <w:proofErr w:type="gramStart"/>
      <w:r w:rsidRPr="00CE5288">
        <w:rPr>
          <w:rFonts w:ascii="Times New Roman" w:hAnsi="Times New Roman"/>
          <w:sz w:val="24"/>
          <w:szCs w:val="24"/>
        </w:rPr>
        <w:t>находить</w:t>
      </w:r>
      <w:proofErr w:type="gramEnd"/>
      <w:r w:rsidRPr="00CE5288">
        <w:rPr>
          <w:rFonts w:ascii="Times New Roman" w:hAnsi="Times New Roman"/>
          <w:sz w:val="24"/>
          <w:szCs w:val="24"/>
        </w:rPr>
        <w:t xml:space="preserve"> и использовать информацию для практической работы.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Виды речевой и читательской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прогнозировать содержание текста художественного произведения по заголовку, автору, жанру и осознавать цель чтения;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со скоростью, позволяющей понимать смысл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различать  на  практическом  уровне  виды  текстов  (художественный, </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учебный</w:t>
      </w:r>
      <w:proofErr w:type="gramEnd"/>
      <w:r w:rsidRPr="00CE5288">
        <w:rPr>
          <w:rFonts w:ascii="Times New Roman" w:hAnsi="Times New Roman"/>
          <w:sz w:val="24"/>
          <w:szCs w:val="24"/>
        </w:rPr>
        <w:t>, справочный), опираясь на особенности каждого вида текста;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13" w:name="page73"/>
      <w:bookmarkEnd w:id="13"/>
      <w:proofErr w:type="gramStart"/>
      <w:r w:rsidRPr="00CE5288">
        <w:rPr>
          <w:rFonts w:ascii="Times New Roman" w:hAnsi="Times New Roman"/>
          <w:sz w:val="24"/>
          <w:szCs w:val="24"/>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простейшие приемы анализа различных видов текстов: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использовать различные формы интерпретации содержания текстов: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для   художественных   текстов:   формулировать   простые   выводы, основываясь</w:t>
      </w:r>
      <w:r w:rsidRPr="00CE5288">
        <w:rPr>
          <w:rFonts w:ascii="Times New Roman" w:hAnsi="Times New Roman"/>
          <w:sz w:val="24"/>
          <w:szCs w:val="24"/>
        </w:rPr>
        <w:tab/>
        <w:t>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w:t>
      </w:r>
      <w:bookmarkStart w:id="14" w:name="page75"/>
      <w:bookmarkEnd w:id="14"/>
      <w:r w:rsidRPr="00CE5288">
        <w:rPr>
          <w:rFonts w:ascii="Times New Roman" w:hAnsi="Times New Roman"/>
          <w:sz w:val="24"/>
          <w:szCs w:val="24"/>
        </w:rPr>
        <w:t xml:space="preserve"> напрямую,  например,  соотносить  ситуацию  и  поступки  героев,  объяснять (пояснять) поступки героев, опираясь на содержание текста;</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ориентироваться    в    нравственном    содержании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осмысливать эстетические и нравственные ценности</w:t>
      </w:r>
      <w:r w:rsidRPr="00CE5288">
        <w:rPr>
          <w:rFonts w:ascii="Times New Roman" w:hAnsi="Times New Roman"/>
          <w:sz w:val="24"/>
          <w:szCs w:val="24"/>
        </w:rPr>
        <w:t xml:space="preserve"> </w:t>
      </w:r>
      <w:r w:rsidRPr="00CE5288">
        <w:rPr>
          <w:rFonts w:ascii="Times New Roman" w:hAnsi="Times New Roman"/>
          <w:iCs/>
          <w:sz w:val="24"/>
          <w:szCs w:val="24"/>
        </w:rPr>
        <w:t xml:space="preserve">художественного текста и высказывать суждение;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осмысливать эстетические и нравственные ценности</w:t>
      </w:r>
      <w:r w:rsidRPr="00CE5288">
        <w:rPr>
          <w:rFonts w:ascii="Times New Roman" w:hAnsi="Times New Roman"/>
          <w:sz w:val="24"/>
          <w:szCs w:val="24"/>
        </w:rPr>
        <w:t xml:space="preserve"> </w:t>
      </w:r>
      <w:r w:rsidRPr="00CE5288">
        <w:rPr>
          <w:rFonts w:ascii="Times New Roman" w:hAnsi="Times New Roman"/>
          <w:iCs/>
          <w:sz w:val="24"/>
          <w:szCs w:val="24"/>
        </w:rPr>
        <w:t xml:space="preserve">художественного текста и высказывать собственное суждение;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высказывать собственное суждение о прочитанном</w:t>
      </w:r>
      <w:r w:rsidRPr="00CE5288">
        <w:rPr>
          <w:rFonts w:ascii="Times New Roman" w:hAnsi="Times New Roman"/>
          <w:sz w:val="24"/>
          <w:szCs w:val="24"/>
        </w:rPr>
        <w:t xml:space="preserve"> </w:t>
      </w:r>
      <w:r w:rsidRPr="00CE5288">
        <w:rPr>
          <w:rFonts w:ascii="Times New Roman" w:hAnsi="Times New Roman"/>
          <w:iCs/>
          <w:sz w:val="24"/>
          <w:szCs w:val="24"/>
        </w:rPr>
        <w:t>(прослушанном)</w:t>
      </w:r>
      <w:r w:rsidRPr="00CE5288">
        <w:rPr>
          <w:rFonts w:ascii="Times New Roman" w:hAnsi="Times New Roman"/>
          <w:sz w:val="24"/>
          <w:szCs w:val="24"/>
        </w:rPr>
        <w:t xml:space="preserve"> </w:t>
      </w:r>
      <w:r w:rsidRPr="00CE5288">
        <w:rPr>
          <w:rFonts w:ascii="Times New Roman" w:hAnsi="Times New Roman"/>
          <w:iCs/>
          <w:sz w:val="24"/>
          <w:szCs w:val="24"/>
        </w:rPr>
        <w:t>произведении, доказывать и подтверждать его фактами со ссылками на текст;</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устанавливать ассоциации с жизненным опытом,</w:t>
      </w:r>
      <w:r w:rsidRPr="00CE5288">
        <w:rPr>
          <w:rFonts w:ascii="Times New Roman" w:hAnsi="Times New Roman"/>
          <w:sz w:val="24"/>
          <w:szCs w:val="24"/>
        </w:rPr>
        <w:t xml:space="preserve"> </w:t>
      </w:r>
      <w:r w:rsidRPr="00CE5288">
        <w:rPr>
          <w:rFonts w:ascii="Times New Roman" w:hAnsi="Times New Roman"/>
          <w:iCs/>
          <w:sz w:val="24"/>
          <w:szCs w:val="24"/>
        </w:rPr>
        <w:t>с впечатлениями от</w:t>
      </w:r>
      <w:r w:rsidRPr="00CE5288">
        <w:rPr>
          <w:rFonts w:ascii="Times New Roman" w:hAnsi="Times New Roman"/>
          <w:sz w:val="24"/>
          <w:szCs w:val="24"/>
        </w:rPr>
        <w:t xml:space="preserve"> </w:t>
      </w:r>
      <w:r w:rsidRPr="00CE5288">
        <w:rPr>
          <w:rFonts w:ascii="Times New Roman" w:hAnsi="Times New Roman"/>
          <w:iCs/>
          <w:sz w:val="24"/>
          <w:szCs w:val="24"/>
        </w:rPr>
        <w:t xml:space="preserve">восприятия других видов искусства;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по    аналогии    устные    рассказы</w:t>
      </w:r>
      <w:r w:rsidRPr="00CE5288">
        <w:rPr>
          <w:rFonts w:ascii="Times New Roman" w:hAnsi="Times New Roman"/>
          <w:sz w:val="24"/>
          <w:szCs w:val="24"/>
        </w:rPr>
        <w:t xml:space="preserve">    </w:t>
      </w:r>
      <w:r w:rsidRPr="00CE5288">
        <w:rPr>
          <w:rFonts w:ascii="Times New Roman" w:hAnsi="Times New Roman"/>
          <w:iCs/>
          <w:sz w:val="24"/>
          <w:szCs w:val="24"/>
        </w:rPr>
        <w:t>(повествование,</w:t>
      </w:r>
      <w:r w:rsidRPr="00CE5288">
        <w:rPr>
          <w:rFonts w:ascii="Times New Roman" w:hAnsi="Times New Roman"/>
          <w:sz w:val="24"/>
          <w:szCs w:val="24"/>
        </w:rPr>
        <w:t xml:space="preserve"> </w:t>
      </w:r>
      <w:r w:rsidRPr="00CE5288">
        <w:rPr>
          <w:rFonts w:ascii="Times New Roman" w:hAnsi="Times New Roman"/>
          <w:iCs/>
          <w:sz w:val="24"/>
          <w:szCs w:val="24"/>
        </w:rPr>
        <w:t>рассуждение, описание).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15" w:name="page77"/>
      <w:bookmarkEnd w:id="15"/>
      <w:r w:rsidRPr="00CE5288">
        <w:rPr>
          <w:rFonts w:ascii="Times New Roman" w:hAnsi="Times New Roman"/>
          <w:b/>
          <w:bCs/>
          <w:sz w:val="24"/>
          <w:szCs w:val="24"/>
        </w:rPr>
        <w:t>Круг детского чтения (для всех видов текстов)</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осуществлять выбор книги в библиотеке (или в контролируемом Интернете) по заданной тематике или по собственному желанию;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вести список прочитанных книг с целью использования его в учебной и </w:t>
      </w:r>
      <w:proofErr w:type="spellStart"/>
      <w:r w:rsidRPr="00CE5288">
        <w:rPr>
          <w:rFonts w:ascii="Times New Roman" w:hAnsi="Times New Roman"/>
          <w:sz w:val="24"/>
          <w:szCs w:val="24"/>
        </w:rPr>
        <w:t>внеучебной</w:t>
      </w:r>
      <w:proofErr w:type="spellEnd"/>
      <w:r w:rsidRPr="00CE5288">
        <w:rPr>
          <w:rFonts w:ascii="Times New Roman" w:hAnsi="Times New Roman"/>
          <w:sz w:val="24"/>
          <w:szCs w:val="24"/>
        </w:rPr>
        <w:t xml:space="preserve"> деятельности, в том числе для планирования своего круга чтения;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аннотацию и краткий отзыв на прочитанное произведение по заданному образцу.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работать с тематическим каталогом;</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работать с детской периодикой;</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самостоятельно писать отзыв о прочитанной книге</w:t>
      </w:r>
      <w:r w:rsidRPr="00CE5288">
        <w:rPr>
          <w:rFonts w:ascii="Times New Roman" w:hAnsi="Times New Roman"/>
          <w:sz w:val="24"/>
          <w:szCs w:val="24"/>
        </w:rPr>
        <w:t xml:space="preserve"> </w:t>
      </w:r>
      <w:r w:rsidRPr="00CE5288">
        <w:rPr>
          <w:rFonts w:ascii="Times New Roman" w:hAnsi="Times New Roman"/>
          <w:iCs/>
          <w:sz w:val="24"/>
          <w:szCs w:val="24"/>
        </w:rPr>
        <w:t>(в свободной</w:t>
      </w:r>
      <w:r w:rsidRPr="00CE5288">
        <w:rPr>
          <w:rFonts w:ascii="Times New Roman" w:hAnsi="Times New Roman"/>
          <w:sz w:val="24"/>
          <w:szCs w:val="24"/>
        </w:rPr>
        <w:t xml:space="preserve"> </w:t>
      </w:r>
      <w:r w:rsidRPr="00CE5288">
        <w:rPr>
          <w:rFonts w:ascii="Times New Roman" w:hAnsi="Times New Roman"/>
          <w:iCs/>
          <w:sz w:val="24"/>
          <w:szCs w:val="24"/>
        </w:rPr>
        <w:t xml:space="preserve">форме).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Литературоведческая пропедевтика (только для художественных текстов)</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отличать на практическом уровне прозаический текст от </w:t>
      </w:r>
      <w:proofErr w:type="gramStart"/>
      <w:r w:rsidRPr="00CE5288">
        <w:rPr>
          <w:rFonts w:ascii="Times New Roman" w:hAnsi="Times New Roman"/>
          <w:sz w:val="24"/>
          <w:szCs w:val="24"/>
        </w:rPr>
        <w:t>стихотворного</w:t>
      </w:r>
      <w:proofErr w:type="gramEnd"/>
      <w:r w:rsidRPr="00CE5288">
        <w:rPr>
          <w:rFonts w:ascii="Times New Roman" w:hAnsi="Times New Roman"/>
          <w:sz w:val="24"/>
          <w:szCs w:val="24"/>
        </w:rPr>
        <w:t>, приводить примеры прозаических и стихотворных текстов;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находить   средства   художественной   выразительности   (метафора, олицетворение, эпитет).</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lastRenderedPageBreak/>
        <w:t>– сравнивать, сопоставлять, делать элементарный анализ различных текстов, используя ряд литературоведческих понятий (фольклорная и авторская</w:t>
      </w:r>
      <w:bookmarkStart w:id="16" w:name="page79"/>
      <w:bookmarkEnd w:id="16"/>
      <w:r w:rsidRPr="00CE5288">
        <w:rPr>
          <w:rFonts w:ascii="Times New Roman" w:hAnsi="Times New Roman"/>
          <w:sz w:val="24"/>
          <w:szCs w:val="24"/>
        </w:rPr>
        <w:t xml:space="preserve">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определять позиции героев художественного текста, позицию автора художественного текста</w:t>
      </w:r>
      <w:r w:rsidRPr="00CE5288">
        <w:rPr>
          <w:rFonts w:ascii="Times New Roman" w:hAnsi="Times New Roman"/>
          <w:iCs/>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Творческая деятельность (только для художественных текстов)</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по аналогии собственный текст в жанре сказки и загадки;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текст, дополняя его начало или окончание или пополняя его событиями;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устный рассказ по репродукциям картин художников и/или на основе личного опыта;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устный рассказ на основе прочитанных произведений с учетом коммуникативной задачи (для разных адресатов).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сочинения по поводу прочитанного в виде </w:t>
      </w:r>
      <w:proofErr w:type="gramStart"/>
      <w:r w:rsidRPr="00CE5288">
        <w:rPr>
          <w:rFonts w:ascii="Times New Roman" w:hAnsi="Times New Roman"/>
          <w:sz w:val="24"/>
          <w:szCs w:val="24"/>
        </w:rPr>
        <w:t>читательских</w:t>
      </w:r>
      <w:proofErr w:type="gramEnd"/>
      <w:r w:rsidRPr="00CE5288">
        <w:rPr>
          <w:rFonts w:ascii="Times New Roman" w:hAnsi="Times New Roman"/>
          <w:sz w:val="24"/>
          <w:szCs w:val="24"/>
        </w:rPr>
        <w:t xml:space="preserve"> аннотации или отзыва;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серии иллюстраций с короткими текстами по содержанию прочитанного (прослушанного) произведения;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проекты в виде книжек-самоделок, презентаций с аудиовизуальной поддержкой и пояснениями;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F34FC" w:rsidRPr="00CE5288" w:rsidRDefault="00BF34FC" w:rsidP="00BF34FC">
      <w:pPr>
        <w:spacing w:after="0" w:line="240" w:lineRule="auto"/>
        <w:jc w:val="both"/>
        <w:rPr>
          <w:rFonts w:ascii="Times New Roman" w:hAnsi="Times New Roman"/>
          <w:b/>
          <w:sz w:val="24"/>
          <w:szCs w:val="24"/>
          <w:lang w:eastAsia="ru-RU"/>
        </w:rPr>
      </w:pPr>
      <w:r w:rsidRPr="00CE5288">
        <w:rPr>
          <w:rFonts w:ascii="Times New Roman" w:hAnsi="Times New Roman"/>
          <w:b/>
          <w:sz w:val="24"/>
          <w:szCs w:val="24"/>
          <w:lang w:eastAsia="ru-RU"/>
        </w:rPr>
        <w:t>1.2.3.3. Родной язык (русский):</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Воспитание ценностного отношения к родному языку как хранителю культуры, включение в культурно – 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Обогащение активного и потенциального словарного запаса, развитие у </w:t>
      </w:r>
      <w:proofErr w:type="gramStart"/>
      <w:r w:rsidRPr="00CE5288">
        <w:rPr>
          <w:rFonts w:ascii="Times New Roman" w:hAnsi="Times New Roman" w:cs="Times New Roman"/>
          <w:sz w:val="24"/>
          <w:szCs w:val="24"/>
        </w:rPr>
        <w:t>обучающихся</w:t>
      </w:r>
      <w:proofErr w:type="gramEnd"/>
      <w:r w:rsidRPr="00CE5288">
        <w:rPr>
          <w:rFonts w:ascii="Times New Roman" w:hAnsi="Times New Roman" w:cs="Times New Roman"/>
          <w:sz w:val="24"/>
          <w:szCs w:val="24"/>
        </w:rPr>
        <w:t xml:space="preserve"> культуры владения родным языком в соответствии с нормами устной и письменной речи, правилами речевого этикета;</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CE5288">
        <w:rPr>
          <w:rFonts w:ascii="Times New Roman" w:hAnsi="Times New Roman" w:cs="Times New Roman"/>
          <w:sz w:val="24"/>
          <w:szCs w:val="24"/>
        </w:rPr>
        <w:t>дств дл</w:t>
      </w:r>
      <w:proofErr w:type="gramEnd"/>
      <w:r w:rsidRPr="00CE5288">
        <w:rPr>
          <w:rFonts w:ascii="Times New Roman" w:hAnsi="Times New Roman" w:cs="Times New Roman"/>
          <w:sz w:val="24"/>
          <w:szCs w:val="24"/>
        </w:rPr>
        <w:t>я успешного решения коммуникативных задач;</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F34FC" w:rsidRPr="00CE5288" w:rsidRDefault="00BF34FC" w:rsidP="00BF34FC">
      <w:pPr>
        <w:spacing w:after="0" w:line="240" w:lineRule="auto"/>
        <w:ind w:firstLine="567"/>
        <w:jc w:val="both"/>
        <w:rPr>
          <w:rFonts w:ascii="Times New Roman" w:hAnsi="Times New Roman" w:cs="Times New Roman"/>
          <w:b/>
          <w:sz w:val="24"/>
          <w:szCs w:val="24"/>
        </w:rPr>
      </w:pPr>
      <w:r w:rsidRPr="00CE5288">
        <w:rPr>
          <w:rFonts w:ascii="Times New Roman" w:hAnsi="Times New Roman" w:cs="Times New Roman"/>
          <w:b/>
          <w:sz w:val="24"/>
          <w:szCs w:val="24"/>
        </w:rPr>
        <w:t>Выпускник при получении начального общего образования:</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•научится осознавать безошибочное письмо как одно из проявлений собственного уровня культуры;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w:t>
      </w:r>
      <w:proofErr w:type="spellStart"/>
      <w:r w:rsidRPr="00CE5288">
        <w:rPr>
          <w:rFonts w:ascii="Times New Roman" w:hAnsi="Times New Roman"/>
          <w:sz w:val="24"/>
          <w:szCs w:val="24"/>
          <w:lang w:eastAsia="ru-RU"/>
        </w:rPr>
        <w:t>прове</w:t>
      </w:r>
      <w:proofErr w:type="spellEnd"/>
      <w:r w:rsidRPr="00CE5288">
        <w:rPr>
          <w:rFonts w:ascii="Times New Roman" w:hAnsi="Times New Roman"/>
          <w:sz w:val="24"/>
          <w:szCs w:val="24"/>
          <w:lang w:eastAsia="ru-RU"/>
        </w:rPr>
        <w:t>-</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объеме </w:t>
      </w:r>
      <w:proofErr w:type="gramStart"/>
      <w:r w:rsidRPr="00CE5288">
        <w:rPr>
          <w:rFonts w:ascii="Times New Roman" w:hAnsi="Times New Roman"/>
          <w:sz w:val="24"/>
          <w:szCs w:val="24"/>
          <w:lang w:eastAsia="ru-RU"/>
        </w:rPr>
        <w:t>изученного</w:t>
      </w:r>
      <w:proofErr w:type="gramEnd"/>
      <w:r w:rsidRPr="00CE5288">
        <w:rPr>
          <w:rFonts w:ascii="Times New Roman" w:hAnsi="Times New Roman"/>
          <w:sz w:val="24"/>
          <w:szCs w:val="24"/>
          <w:lang w:eastAsia="ru-RU"/>
        </w:rPr>
        <w:t xml:space="preserve"> при записи собственных предложенных текстов, овладеет умением проверять написанное;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•получит первоначальные представления о системе и структуре русского и родного языков:</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познакомится с разделами изучения языка </w:t>
      </w:r>
      <w:proofErr w:type="gramStart"/>
      <w:r w:rsidRPr="00CE5288">
        <w:rPr>
          <w:rFonts w:ascii="Times New Roman" w:hAnsi="Times New Roman"/>
          <w:sz w:val="24"/>
          <w:szCs w:val="24"/>
          <w:lang w:eastAsia="ru-RU"/>
        </w:rPr>
        <w:t>—ф</w:t>
      </w:r>
      <w:proofErr w:type="gramEnd"/>
      <w:r w:rsidRPr="00CE5288">
        <w:rPr>
          <w:rFonts w:ascii="Times New Roman" w:hAnsi="Times New Roman"/>
          <w:sz w:val="24"/>
          <w:szCs w:val="24"/>
          <w:lang w:eastAsia="ru-RU"/>
        </w:rPr>
        <w:t>онетикой и графикой, лексикой, словообразованием (</w:t>
      </w:r>
      <w:proofErr w:type="spellStart"/>
      <w:r w:rsidRPr="00CE5288">
        <w:rPr>
          <w:rFonts w:ascii="Times New Roman" w:hAnsi="Times New Roman"/>
          <w:sz w:val="24"/>
          <w:szCs w:val="24"/>
          <w:lang w:eastAsia="ru-RU"/>
        </w:rPr>
        <w:t>морфемикой</w:t>
      </w:r>
      <w:proofErr w:type="spellEnd"/>
      <w:r w:rsidRPr="00CE5288">
        <w:rPr>
          <w:rFonts w:ascii="Times New Roman" w:hAnsi="Times New Roman"/>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w:t>
      </w:r>
      <w:r w:rsidRPr="00CE5288">
        <w:rPr>
          <w:rFonts w:ascii="Times New Roman" w:hAnsi="Times New Roman"/>
          <w:sz w:val="24"/>
          <w:szCs w:val="24"/>
          <w:lang w:eastAsia="ru-RU"/>
        </w:rPr>
        <w:lastRenderedPageBreak/>
        <w:t xml:space="preserve">звук, буква, часть слова, часть речи, член предложения, простое предложение, что послужит основой для дальнейшего формирования </w:t>
      </w:r>
      <w:proofErr w:type="spellStart"/>
      <w:r w:rsidRPr="00CE5288">
        <w:rPr>
          <w:rFonts w:ascii="Times New Roman" w:hAnsi="Times New Roman"/>
          <w:sz w:val="24"/>
          <w:szCs w:val="24"/>
          <w:lang w:eastAsia="ru-RU"/>
        </w:rPr>
        <w:t>общеучебных</w:t>
      </w:r>
      <w:proofErr w:type="spellEnd"/>
      <w:r w:rsidRPr="00CE5288">
        <w:rPr>
          <w:rFonts w:ascii="Times New Roman" w:hAnsi="Times New Roman"/>
          <w:sz w:val="24"/>
          <w:szCs w:val="24"/>
          <w:lang w:eastAsia="ru-RU"/>
        </w:rPr>
        <w:t xml:space="preserve">, логических и познавательных (символико-моделирующих) универсальных учебных действий с языковыми единицами. </w:t>
      </w:r>
      <w:proofErr w:type="gramStart"/>
      <w:r w:rsidRPr="00CE5288">
        <w:rPr>
          <w:rFonts w:ascii="Times New Roman" w:hAnsi="Times New Roman"/>
          <w:sz w:val="24"/>
          <w:szCs w:val="24"/>
          <w:lang w:eastAsia="ru-RU"/>
        </w:rPr>
        <w:t xml:space="preserve">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proofErr w:type="gramEnd"/>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Содержательная линия «Система языка»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«Фонетика и графика»</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звуки и буквы;</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 получит возможность научиться проводить фонетико-графический (звукобуквенный) разбор слова </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Раздел «Орфоэпия»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«Состав слова (</w:t>
      </w:r>
      <w:proofErr w:type="spellStart"/>
      <w:r w:rsidRPr="00CE5288">
        <w:rPr>
          <w:rFonts w:ascii="Times New Roman" w:hAnsi="Times New Roman"/>
          <w:b/>
          <w:sz w:val="24"/>
          <w:szCs w:val="24"/>
          <w:lang w:eastAsia="ru-RU"/>
        </w:rPr>
        <w:t>морфемика</w:t>
      </w:r>
      <w:proofErr w:type="spellEnd"/>
      <w:r w:rsidRPr="00CE5288">
        <w:rPr>
          <w:rFonts w:ascii="Times New Roman" w:hAnsi="Times New Roman"/>
          <w:b/>
          <w:sz w:val="24"/>
          <w:szCs w:val="24"/>
          <w:lang w:eastAsia="ru-RU"/>
        </w:rPr>
        <w:t xml:space="preserve">)»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изменяемые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и неизменяемые слова;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родственные (однокоренные) слова и формы слова;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в словах аффиксы.</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 получит возможность научиться:</w:t>
      </w:r>
      <w:r w:rsidRPr="00CE5288">
        <w:rPr>
          <w:rFonts w:ascii="Times New Roman" w:hAnsi="Times New Roman"/>
          <w:sz w:val="24"/>
          <w:szCs w:val="24"/>
          <w:lang w:eastAsia="ru-RU"/>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«Лексика»</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•выявлять слова, значение которых требует уточнения;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•определять значение слова по тексту или уточнять с помощью толкового словаря.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 получит возможность научиться: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•подбирать синонимы для устранения повторов в тексте;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•подбирать антонимы для точной характеристики предметов при их сравнении;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употребление в тексте слов в прямом и переносном значении (простые случаи);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•оценивать уместность использования слов в тексте;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•выбирать слова из ряда </w:t>
      </w:r>
      <w:proofErr w:type="gramStart"/>
      <w:r w:rsidRPr="00CE5288">
        <w:rPr>
          <w:rFonts w:ascii="Times New Roman" w:hAnsi="Times New Roman"/>
          <w:sz w:val="24"/>
          <w:szCs w:val="24"/>
          <w:lang w:eastAsia="ru-RU"/>
        </w:rPr>
        <w:t>предложенных</w:t>
      </w:r>
      <w:proofErr w:type="gramEnd"/>
      <w:r w:rsidRPr="00CE5288">
        <w:rPr>
          <w:rFonts w:ascii="Times New Roman" w:hAnsi="Times New Roman"/>
          <w:sz w:val="24"/>
          <w:szCs w:val="24"/>
          <w:lang w:eastAsia="ru-RU"/>
        </w:rPr>
        <w:t xml:space="preserve"> для успешного решения коммуникативной задачи.</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Раздел «Морфология»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Выпускник научится: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грамматические признаки имён существительных </w:t>
      </w:r>
      <w:proofErr w:type="gramStart"/>
      <w:r w:rsidRPr="00CE5288">
        <w:rPr>
          <w:rFonts w:ascii="Times New Roman" w:hAnsi="Times New Roman"/>
          <w:sz w:val="24"/>
          <w:szCs w:val="24"/>
          <w:lang w:eastAsia="ru-RU"/>
        </w:rPr>
        <w:t>—ч</w:t>
      </w:r>
      <w:proofErr w:type="gramEnd"/>
      <w:r w:rsidRPr="00CE5288">
        <w:rPr>
          <w:rFonts w:ascii="Times New Roman" w:hAnsi="Times New Roman"/>
          <w:sz w:val="24"/>
          <w:szCs w:val="24"/>
          <w:lang w:eastAsia="ru-RU"/>
        </w:rPr>
        <w:t>исло, падеж;</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 ь грамматические признаки имён прилагательных  — </w:t>
      </w:r>
      <w:proofErr w:type="spellStart"/>
      <w:r w:rsidRPr="00CE5288">
        <w:rPr>
          <w:rFonts w:ascii="Times New Roman" w:hAnsi="Times New Roman"/>
          <w:sz w:val="24"/>
          <w:szCs w:val="24"/>
          <w:lang w:eastAsia="ru-RU"/>
        </w:rPr>
        <w:t>число</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адеж</w:t>
      </w:r>
      <w:proofErr w:type="spellEnd"/>
      <w:r w:rsidRPr="00CE5288">
        <w:rPr>
          <w:rFonts w:ascii="Times New Roman" w:hAnsi="Times New Roman"/>
          <w:sz w:val="24"/>
          <w:szCs w:val="24"/>
          <w:lang w:eastAsia="ru-RU"/>
        </w:rPr>
        <w:t xml:space="preserve">;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грамматические признаки глаголов  — число, время, лицо (в настоящем и будущем времени).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lastRenderedPageBreak/>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«Синтаксис»</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предложение, словосочетание, слово;</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•устанавливать при помощи смысловых вопросов связь между словами в словосочетании и предложении;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восклицательную/невосклицательную интонацию предложения;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главные и второстепенные (без деления на виды) члены предложения;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•выделять предложения с однородными членами.</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•различать второстепенные члены предложения </w:t>
      </w:r>
      <w:proofErr w:type="gramStart"/>
      <w:r w:rsidRPr="00CE5288">
        <w:rPr>
          <w:rFonts w:ascii="Times New Roman" w:hAnsi="Times New Roman"/>
          <w:sz w:val="24"/>
          <w:szCs w:val="24"/>
          <w:lang w:eastAsia="ru-RU"/>
        </w:rPr>
        <w:t>—о</w:t>
      </w:r>
      <w:proofErr w:type="gramEnd"/>
      <w:r w:rsidRPr="00CE5288">
        <w:rPr>
          <w:rFonts w:ascii="Times New Roman" w:hAnsi="Times New Roman"/>
          <w:sz w:val="24"/>
          <w:szCs w:val="24"/>
          <w:lang w:eastAsia="ru-RU"/>
        </w:rPr>
        <w:t>пределения, дополнения, обстоятельства;</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простые и сложные предложения.</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Содержательная линия «Орфография и пунктуация»</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•применять правила правописания (в объёме содержания курса);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•определять (уточнять) написание слова по орфографическому словарю; •безошибочно списывать текст объёмом 80—90слов;</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•писать под диктовку тексты объёмом 75—80 слов в соответствии с изученными правилами правописания;</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•осознавать место возможного возникновения орфографической ошибки;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•подбирать примеры с определённой орфограммой;</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•при составлении собственных текстов перефразировать </w:t>
      </w:r>
      <w:proofErr w:type="gramStart"/>
      <w:r w:rsidRPr="00CE5288">
        <w:rPr>
          <w:rFonts w:ascii="Times New Roman" w:hAnsi="Times New Roman"/>
          <w:sz w:val="24"/>
          <w:szCs w:val="24"/>
          <w:lang w:eastAsia="ru-RU"/>
        </w:rPr>
        <w:t>записываемое</w:t>
      </w:r>
      <w:proofErr w:type="gramEnd"/>
      <w:r w:rsidRPr="00CE5288">
        <w:rPr>
          <w:rFonts w:ascii="Times New Roman" w:hAnsi="Times New Roman"/>
          <w:sz w:val="24"/>
          <w:szCs w:val="24"/>
          <w:lang w:eastAsia="ru-RU"/>
        </w:rPr>
        <w:t>, чтобы избежать  орфографических и пунктуационных ошибок;</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Содержательная линия «Развитие речи»</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•выражать собственное мнение, аргументировать его с учётом ситуации общения;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•самостоятельно озаглавливать текст;</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•составлять план текста;</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•сочинять письма, поздравительные открытки, записки и другие небольшие тексты для конкретных ситуаций общения. </w:t>
      </w:r>
    </w:p>
    <w:p w:rsidR="00BF34FC" w:rsidRPr="00CE5288" w:rsidRDefault="00BF34FC" w:rsidP="00BF34FC">
      <w:pPr>
        <w:spacing w:after="0" w:line="240" w:lineRule="auto"/>
        <w:ind w:right="-427"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 Выпускник получит возможность научиться: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•создавать тексты по предложенному заголовку;</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•подробно или выборочно пересказывать текст;</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•пересказывать текст от другого лица;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•составлять устный рассказ на определённую тему с использованием разных типов речи: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описание, повествование</w:t>
      </w:r>
      <w:proofErr w:type="gramStart"/>
      <w:r w:rsidRPr="00CE5288">
        <w:rPr>
          <w:rFonts w:ascii="Times New Roman" w:hAnsi="Times New Roman"/>
          <w:sz w:val="24"/>
          <w:szCs w:val="24"/>
          <w:lang w:eastAsia="ru-RU"/>
        </w:rPr>
        <w:t xml:space="preserve"> ,</w:t>
      </w:r>
      <w:proofErr w:type="gramEnd"/>
      <w:r w:rsidRPr="00CE5288">
        <w:rPr>
          <w:rFonts w:ascii="Times New Roman" w:hAnsi="Times New Roman"/>
          <w:sz w:val="24"/>
          <w:szCs w:val="24"/>
          <w:lang w:eastAsia="ru-RU"/>
        </w:rPr>
        <w:t xml:space="preserve"> рассуждение;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•анализировать и корректировать тексты с нарушенным порядком предложений, находить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lastRenderedPageBreak/>
        <w:t>в тексте смысловые пропуски;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•корректировать тексты, в которых допущены нарушения культуры речи;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w:t>
      </w:r>
    </w:p>
    <w:p w:rsidR="00BF34FC" w:rsidRPr="00CE5288" w:rsidRDefault="00BF34FC" w:rsidP="00BF34FC">
      <w:pPr>
        <w:spacing w:after="0" w:line="240" w:lineRule="auto"/>
        <w:ind w:right="-2" w:firstLine="567"/>
        <w:jc w:val="both"/>
        <w:rPr>
          <w:rFonts w:ascii="Times New Roman" w:hAnsi="Times New Roman"/>
          <w:sz w:val="24"/>
          <w:szCs w:val="24"/>
          <w:lang w:eastAsia="ru-RU"/>
        </w:rPr>
      </w:pPr>
      <w:proofErr w:type="gramStart"/>
      <w:r w:rsidRPr="00CE5288">
        <w:rPr>
          <w:rFonts w:ascii="Times New Roman" w:hAnsi="Times New Roman"/>
          <w:sz w:val="24"/>
          <w:szCs w:val="24"/>
          <w:lang w:eastAsia="ru-RU"/>
        </w:rPr>
        <w:t>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F34FC" w:rsidRPr="00CE5288" w:rsidRDefault="00BF34FC" w:rsidP="00BF34FC">
      <w:pPr>
        <w:spacing w:after="0" w:line="240" w:lineRule="auto"/>
        <w:ind w:right="-2" w:firstLine="567"/>
        <w:jc w:val="both"/>
        <w:rPr>
          <w:rFonts w:ascii="Times New Roman" w:hAnsi="Times New Roman"/>
          <w:sz w:val="24"/>
          <w:szCs w:val="24"/>
        </w:rPr>
      </w:pPr>
      <w:r w:rsidRPr="00CE5288">
        <w:rPr>
          <w:rFonts w:ascii="Times New Roman" w:hAnsi="Times New Roman"/>
          <w:sz w:val="24"/>
          <w:szCs w:val="24"/>
          <w:lang w:eastAsia="ru-RU"/>
        </w:rPr>
        <w:t>•соблюдать нормы речевого взаимодействия при интерактивном общении (</w:t>
      </w:r>
      <w:proofErr w:type="spellStart"/>
      <w:r w:rsidRPr="00CE5288">
        <w:rPr>
          <w:rFonts w:ascii="Times New Roman" w:hAnsi="Times New Roman"/>
          <w:sz w:val="24"/>
          <w:szCs w:val="24"/>
          <w:lang w:eastAsia="ru-RU"/>
        </w:rPr>
        <w:t>sms</w:t>
      </w:r>
      <w:proofErr w:type="spellEnd"/>
      <w:r w:rsidRPr="00CE5288">
        <w:rPr>
          <w:rFonts w:ascii="Times New Roman" w:hAnsi="Times New Roman"/>
          <w:sz w:val="24"/>
          <w:szCs w:val="24"/>
          <w:lang w:eastAsia="ru-RU"/>
        </w:rPr>
        <w:t xml:space="preserve"> сообщения, электронная почта, Интернет и другие </w:t>
      </w:r>
      <w:proofErr w:type="gramStart"/>
      <w:r w:rsidRPr="00CE5288">
        <w:rPr>
          <w:rFonts w:ascii="Times New Roman" w:hAnsi="Times New Roman"/>
          <w:sz w:val="24"/>
          <w:szCs w:val="24"/>
          <w:lang w:eastAsia="ru-RU"/>
        </w:rPr>
        <w:t>виды</w:t>
      </w:r>
      <w:proofErr w:type="gramEnd"/>
      <w:r w:rsidRPr="00CE5288">
        <w:rPr>
          <w:rFonts w:ascii="Times New Roman" w:hAnsi="Times New Roman"/>
          <w:sz w:val="24"/>
          <w:szCs w:val="24"/>
          <w:lang w:eastAsia="ru-RU"/>
        </w:rPr>
        <w:t xml:space="preserve"> и способы связи.</w:t>
      </w:r>
    </w:p>
    <w:p w:rsidR="00BF34FC" w:rsidRPr="00CE5288" w:rsidRDefault="00BF34FC" w:rsidP="00BF34FC">
      <w:pPr>
        <w:tabs>
          <w:tab w:val="left" w:pos="851"/>
        </w:tabs>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1.2.3.4.литературное чтение на родном языке (русском)</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Понимание родной литературы как одной из основных национально –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Осознание значимости чтения на родном языке для личного развития;</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Формирование представлений о мире, национальной истории и культуре, первоначальных этических представлений, понятий о добре и зле, нравственности;</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Формирование потребности в систематическом чтении на родном языке как средстве познания себя и мира;</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Обеспечение культурной самоидентификации;</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Использование разных видов чтения (ознакомительное, изучающее, выборочное, поисковое); </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Осознание коммуникативно </w:t>
      </w:r>
      <w:proofErr w:type="gramStart"/>
      <w:r w:rsidRPr="00CE5288">
        <w:rPr>
          <w:rFonts w:ascii="Times New Roman" w:hAnsi="Times New Roman" w:cs="Times New Roman"/>
          <w:sz w:val="24"/>
          <w:szCs w:val="24"/>
        </w:rPr>
        <w:t>–э</w:t>
      </w:r>
      <w:proofErr w:type="gramEnd"/>
      <w:r w:rsidRPr="00CE5288">
        <w:rPr>
          <w:rFonts w:ascii="Times New Roman" w:hAnsi="Times New Roman" w:cs="Times New Roman"/>
          <w:sz w:val="24"/>
          <w:szCs w:val="24"/>
        </w:rPr>
        <w:t>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w:t>
      </w:r>
    </w:p>
    <w:p w:rsidR="00BF34FC" w:rsidRPr="00CE5288" w:rsidRDefault="00BF34FC" w:rsidP="00BF34FC">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Пользоваться справочными источниками для понимания и получения дополнительной информации.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Выпускники начальной школы осознают значимость чтения для своего дальнейшего развития и для успешного </w:t>
      </w:r>
      <w:proofErr w:type="gramStart"/>
      <w:r w:rsidRPr="00CE5288">
        <w:rPr>
          <w:rFonts w:ascii="Times New Roman" w:hAnsi="Times New Roman"/>
          <w:sz w:val="24"/>
          <w:szCs w:val="24"/>
          <w:lang w:eastAsia="ru-RU"/>
        </w:rPr>
        <w:t>обучения по</w:t>
      </w:r>
      <w:proofErr w:type="gramEnd"/>
      <w:r w:rsidRPr="00CE5288">
        <w:rPr>
          <w:rFonts w:ascii="Times New Roman" w:hAnsi="Times New Roma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будут понимать литературу как явление национальной и мировой культуры, средство сохранения и передачи нравственных ценностей и традиций. Ученики осознают значимость чтения для личного развития; у них формируется представления о мире, российской истории и культуре, понятия о добре и зле, нравственности; стремление к успешному </w:t>
      </w:r>
      <w:proofErr w:type="gramStart"/>
      <w:r w:rsidRPr="00CE5288">
        <w:rPr>
          <w:rFonts w:ascii="Times New Roman" w:hAnsi="Times New Roman"/>
          <w:sz w:val="24"/>
          <w:szCs w:val="24"/>
          <w:lang w:eastAsia="ru-RU"/>
        </w:rPr>
        <w:t>обучению</w:t>
      </w:r>
      <w:proofErr w:type="gramEnd"/>
      <w:r w:rsidRPr="00CE5288">
        <w:rPr>
          <w:rFonts w:ascii="Times New Roman" w:hAnsi="Times New Roman"/>
          <w:sz w:val="24"/>
          <w:szCs w:val="24"/>
          <w:lang w:eastAsia="ru-RU"/>
        </w:rPr>
        <w:t xml:space="preserve"> по всем учебным предметам; появится потребность в систематическом чтении. Придёт понимание роли чтения, и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 в. Научатся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Учащиеся получат возможность познакомиться с культурно </w:t>
      </w:r>
      <w:proofErr w:type="gramStart"/>
      <w:r w:rsidRPr="00CE5288">
        <w:rPr>
          <w:rFonts w:ascii="Times New Roman" w:hAnsi="Times New Roman"/>
          <w:sz w:val="24"/>
          <w:szCs w:val="24"/>
          <w:lang w:eastAsia="ru-RU"/>
        </w:rPr>
        <w:t>-и</w:t>
      </w:r>
      <w:proofErr w:type="gramEnd"/>
      <w:r w:rsidRPr="00CE5288">
        <w:rPr>
          <w:rFonts w:ascii="Times New Roman" w:hAnsi="Times New Roman"/>
          <w:sz w:val="24"/>
          <w:szCs w:val="24"/>
          <w:lang w:eastAsia="ru-RU"/>
        </w:rPr>
        <w:t xml:space="preserve">сторическим наследием России и общечеловеческими ценностями. Младшие школьники будут учиться </w:t>
      </w:r>
      <w:proofErr w:type="gramStart"/>
      <w:r w:rsidRPr="00CE5288">
        <w:rPr>
          <w:rFonts w:ascii="Times New Roman" w:hAnsi="Times New Roman"/>
          <w:sz w:val="24"/>
          <w:szCs w:val="24"/>
          <w:lang w:eastAsia="ru-RU"/>
        </w:rPr>
        <w:t>полноценно</w:t>
      </w:r>
      <w:proofErr w:type="gramEnd"/>
      <w:r w:rsidRPr="00CE5288">
        <w:rPr>
          <w:rFonts w:ascii="Times New Roman" w:hAnsi="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w:t>
      </w:r>
      <w:r w:rsidRPr="00CE5288">
        <w:rPr>
          <w:rFonts w:ascii="Times New Roman" w:hAnsi="Times New Roman"/>
          <w:sz w:val="24"/>
          <w:szCs w:val="24"/>
          <w:lang w:eastAsia="ru-RU"/>
        </w:rPr>
        <w:lastRenderedPageBreak/>
        <w:t xml:space="preserve">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литературу, пользоваться словарями и справочниками, осознают себя как грамотных читателей, способных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Выпускники научатся</w:t>
      </w:r>
      <w:r w:rsidRPr="00CE5288">
        <w:rPr>
          <w:rFonts w:ascii="Times New Roman" w:hAnsi="Times New Roman"/>
          <w:sz w:val="24"/>
          <w:szCs w:val="24"/>
          <w:lang w:eastAsia="ru-RU"/>
        </w:rPr>
        <w:t xml:space="preserve"> декламировать (читать наизусть) стихотворные произведения. </w:t>
      </w:r>
      <w:r w:rsidRPr="00CE5288">
        <w:rPr>
          <w:rFonts w:ascii="Times New Roman" w:hAnsi="Times New Roman"/>
          <w:b/>
          <w:sz w:val="24"/>
          <w:szCs w:val="24"/>
          <w:lang w:eastAsia="ru-RU"/>
        </w:rPr>
        <w:t>Они получат возможность</w:t>
      </w:r>
      <w:r w:rsidRPr="00CE5288">
        <w:rPr>
          <w:rFonts w:ascii="Times New Roman" w:hAnsi="Times New Roman"/>
          <w:sz w:val="24"/>
          <w:szCs w:val="24"/>
          <w:lang w:eastAsia="ru-RU"/>
        </w:rPr>
        <w:t xml:space="preserve">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w:t>
      </w:r>
      <w:r w:rsidRPr="00CE5288">
        <w:rPr>
          <w:rFonts w:ascii="Times New Roman" w:hAnsi="Times New Roman"/>
          <w:b/>
          <w:sz w:val="24"/>
          <w:szCs w:val="24"/>
          <w:lang w:eastAsia="ru-RU"/>
        </w:rPr>
        <w:t>Выпускники начальной школы приобретут первичные умения</w:t>
      </w:r>
      <w:r w:rsidRPr="00CE5288">
        <w:rPr>
          <w:rFonts w:ascii="Times New Roman" w:hAnsi="Times New Roman"/>
          <w:sz w:val="24"/>
          <w:szCs w:val="24"/>
          <w:lang w:eastAsia="ru-RU"/>
        </w:rPr>
        <w:t xml:space="preserve"> работы с учебной и научно-популярной литературой, будут </w:t>
      </w:r>
      <w:proofErr w:type="gramStart"/>
      <w:r w:rsidRPr="00CE5288">
        <w:rPr>
          <w:rFonts w:ascii="Times New Roman" w:hAnsi="Times New Roman"/>
          <w:sz w:val="24"/>
          <w:szCs w:val="24"/>
          <w:lang w:eastAsia="ru-RU"/>
        </w:rPr>
        <w:t>находить</w:t>
      </w:r>
      <w:proofErr w:type="gramEnd"/>
      <w:r w:rsidRPr="00CE5288">
        <w:rPr>
          <w:rFonts w:ascii="Times New Roman" w:hAnsi="Times New Roman"/>
          <w:sz w:val="24"/>
          <w:szCs w:val="24"/>
          <w:lang w:eastAsia="ru-RU"/>
        </w:rPr>
        <w:t xml:space="preserve">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читать со скоростью, позволяющей понимать смысл </w:t>
      </w:r>
      <w:proofErr w:type="gramStart"/>
      <w:r w:rsidRPr="00CE5288">
        <w:rPr>
          <w:rFonts w:ascii="Times New Roman" w:hAnsi="Times New Roman"/>
          <w:sz w:val="24"/>
          <w:szCs w:val="24"/>
          <w:lang w:eastAsia="ru-RU"/>
        </w:rPr>
        <w:t>прочитанного</w:t>
      </w:r>
      <w:proofErr w:type="gramEnd"/>
      <w:r w:rsidRPr="00CE5288">
        <w:rPr>
          <w:rFonts w:ascii="Times New Roman" w:hAnsi="Times New Roman"/>
          <w:sz w:val="24"/>
          <w:szCs w:val="24"/>
          <w:lang w:eastAsia="ru-RU"/>
        </w:rPr>
        <w:t>;</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различать на практическом уровне виды текстов (художественный, учебный, справочный), опираясь на особенности каждого вида текста;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использовать различные виды чтения: ознакомительное, поисковое, выборочное; выбирать нужный вид чтения в соответствии с целью чтения;</w:t>
      </w:r>
    </w:p>
    <w:p w:rsidR="00BF34FC" w:rsidRPr="00CE5288" w:rsidRDefault="00BF34FC" w:rsidP="00BF34FC">
      <w:pPr>
        <w:spacing w:after="0" w:line="240" w:lineRule="auto"/>
        <w:ind w:right="-2" w:firstLine="567"/>
        <w:jc w:val="both"/>
        <w:rPr>
          <w:rFonts w:ascii="Times New Roman" w:hAnsi="Times New Roman"/>
          <w:sz w:val="24"/>
          <w:szCs w:val="24"/>
          <w:lang w:eastAsia="ru-RU"/>
        </w:rPr>
      </w:pPr>
      <w:proofErr w:type="gramStart"/>
      <w:r w:rsidRPr="00CE5288">
        <w:rPr>
          <w:rFonts w:ascii="Times New Roman" w:hAnsi="Times New Roman"/>
          <w:sz w:val="24"/>
          <w:szCs w:val="24"/>
          <w:lang w:eastAsia="ru-RU"/>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CE5288">
        <w:rPr>
          <w:rFonts w:ascii="Times New Roman" w:hAnsi="Times New Roman"/>
          <w:sz w:val="24"/>
          <w:szCs w:val="24"/>
          <w:lang w:eastAsia="ru-RU"/>
        </w:rPr>
        <w:t>подтемы</w:t>
      </w:r>
      <w:proofErr w:type="spellEnd"/>
      <w:r w:rsidRPr="00CE5288">
        <w:rPr>
          <w:rFonts w:ascii="Times New Roman" w:hAnsi="Times New Roman"/>
          <w:sz w:val="24"/>
          <w:szCs w:val="24"/>
          <w:lang w:eastAsia="ru-RU"/>
        </w:rPr>
        <w:t xml:space="preserve"> (</w:t>
      </w:r>
      <w:proofErr w:type="spellStart"/>
      <w:r w:rsidRPr="00CE5288">
        <w:rPr>
          <w:rFonts w:ascii="Times New Roman" w:hAnsi="Times New Roman"/>
          <w:sz w:val="24"/>
          <w:szCs w:val="24"/>
          <w:lang w:eastAsia="ru-RU"/>
        </w:rPr>
        <w:t>микротемы</w:t>
      </w:r>
      <w:proofErr w:type="spellEnd"/>
      <w:r w:rsidRPr="00CE5288">
        <w:rPr>
          <w:rFonts w:ascii="Times New Roman" w:hAnsi="Times New Roman"/>
          <w:sz w:val="24"/>
          <w:szCs w:val="24"/>
          <w:lang w:eastAsia="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CE5288">
        <w:rPr>
          <w:rFonts w:ascii="Times New Roman" w:hAnsi="Times New Roman"/>
          <w:sz w:val="24"/>
          <w:szCs w:val="24"/>
          <w:lang w:eastAsia="ru-RU"/>
        </w:rPr>
        <w:t xml:space="preserve"> находить в тексте требуемую информацию (конкретные сведения, факты, заданные в явном виде);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использовать простейшие </w:t>
      </w:r>
      <w:proofErr w:type="spellStart"/>
      <w:r w:rsidRPr="00CE5288">
        <w:rPr>
          <w:rFonts w:ascii="Times New Roman" w:hAnsi="Times New Roman"/>
          <w:sz w:val="24"/>
          <w:szCs w:val="24"/>
          <w:lang w:eastAsia="ru-RU"/>
        </w:rPr>
        <w:t>приѐмы</w:t>
      </w:r>
      <w:proofErr w:type="spellEnd"/>
      <w:r w:rsidRPr="00CE5288">
        <w:rPr>
          <w:rFonts w:ascii="Times New Roman" w:hAnsi="Times New Roman"/>
          <w:sz w:val="24"/>
          <w:szCs w:val="24"/>
          <w:lang w:eastAsia="ru-RU"/>
        </w:rPr>
        <w:t xml:space="preserve">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w:t>
      </w:r>
      <w:proofErr w:type="gramStart"/>
      <w:r w:rsidRPr="00CE5288">
        <w:rPr>
          <w:rFonts w:ascii="Times New Roman" w:hAnsi="Times New Roman"/>
          <w:sz w:val="24"/>
          <w:szCs w:val="24"/>
          <w:lang w:eastAsia="ru-RU"/>
        </w:rPr>
        <w:t>отношение</w:t>
      </w:r>
      <w:proofErr w:type="gramEnd"/>
      <w:r w:rsidRPr="00CE5288">
        <w:rPr>
          <w:rFonts w:ascii="Times New Roman" w:hAnsi="Times New Roman"/>
          <w:sz w:val="24"/>
          <w:szCs w:val="24"/>
          <w:lang w:eastAsia="ru-RU"/>
        </w:rPr>
        <w:t xml:space="preserve"> а втора к герою, событию;</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w:t>
      </w:r>
      <w:proofErr w:type="spellStart"/>
      <w:r w:rsidRPr="00CE5288">
        <w:rPr>
          <w:rFonts w:ascii="Times New Roman" w:hAnsi="Times New Roman"/>
          <w:sz w:val="24"/>
          <w:szCs w:val="24"/>
          <w:lang w:eastAsia="ru-RU"/>
        </w:rPr>
        <w:t>нѐ</w:t>
      </w:r>
      <w:proofErr w:type="gramStart"/>
      <w:r w:rsidRPr="00CE5288">
        <w:rPr>
          <w:rFonts w:ascii="Times New Roman" w:hAnsi="Times New Roman"/>
          <w:sz w:val="24"/>
          <w:szCs w:val="24"/>
          <w:lang w:eastAsia="ru-RU"/>
        </w:rPr>
        <w:t>м</w:t>
      </w:r>
      <w:proofErr w:type="spellEnd"/>
      <w:proofErr w:type="gramEnd"/>
      <w:r w:rsidRPr="00CE5288">
        <w:rPr>
          <w:rFonts w:ascii="Times New Roman" w:hAnsi="Times New Roman"/>
          <w:sz w:val="24"/>
          <w:szCs w:val="24"/>
          <w:lang w:eastAsia="ru-RU"/>
        </w:rPr>
        <w:t xml:space="preserve">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ориентироваться в нравственном содержании </w:t>
      </w:r>
      <w:proofErr w:type="gramStart"/>
      <w:r w:rsidRPr="00CE5288">
        <w:rPr>
          <w:rFonts w:ascii="Times New Roman" w:hAnsi="Times New Roman"/>
          <w:sz w:val="24"/>
          <w:szCs w:val="24"/>
          <w:lang w:eastAsia="ru-RU"/>
        </w:rPr>
        <w:t>прочитанного</w:t>
      </w:r>
      <w:proofErr w:type="gramEnd"/>
      <w:r w:rsidRPr="00CE5288">
        <w:rPr>
          <w:rFonts w:ascii="Times New Roman" w:hAnsi="Times New Roman"/>
          <w:sz w:val="24"/>
          <w:szCs w:val="24"/>
          <w:lang w:eastAsia="ru-RU"/>
        </w:rPr>
        <w:t>, самостоятельно делать выводы, соотносить поступки героев с нравственными нормами;</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передавать содержание прочитанного или прослушанного с </w:t>
      </w:r>
      <w:proofErr w:type="spellStart"/>
      <w:r w:rsidRPr="00CE5288">
        <w:rPr>
          <w:rFonts w:ascii="Times New Roman" w:hAnsi="Times New Roman"/>
          <w:sz w:val="24"/>
          <w:szCs w:val="24"/>
          <w:lang w:eastAsia="ru-RU"/>
        </w:rPr>
        <w:t>учѐтом</w:t>
      </w:r>
      <w:proofErr w:type="spellEnd"/>
      <w:r w:rsidRPr="00CE5288">
        <w:rPr>
          <w:rFonts w:ascii="Times New Roman" w:hAnsi="Times New Roman"/>
          <w:sz w:val="24"/>
          <w:szCs w:val="24"/>
          <w:lang w:eastAsia="ru-RU"/>
        </w:rPr>
        <w:t xml:space="preserve"> специфики научно </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 xml:space="preserve">ознавательного, учебного и художественного текстов в виде пересказа (полного, краткого или выборочного); </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 получит возможность научиться</w:t>
      </w:r>
      <w:r w:rsidRPr="00CE5288">
        <w:rPr>
          <w:rFonts w:ascii="Times New Roman" w:hAnsi="Times New Roman"/>
          <w:sz w:val="24"/>
          <w:szCs w:val="24"/>
          <w:lang w:eastAsia="ru-RU"/>
        </w:rPr>
        <w:t>:</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lastRenderedPageBreak/>
        <w:t>•  воспринимать художественную литературу как вид искусства;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предвосхищать содержание текста по заголовку и с опорой на предыдущий опыт;</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выделять не только главную, но и избыточную информацию;</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осмысливать эстетические и нравственные ценности художественного текста и высказывать суждение;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определять авторскую позицию и </w:t>
      </w:r>
      <w:proofErr w:type="gramStart"/>
      <w:r w:rsidRPr="00CE5288">
        <w:rPr>
          <w:rFonts w:ascii="Times New Roman" w:hAnsi="Times New Roman"/>
          <w:sz w:val="24"/>
          <w:szCs w:val="24"/>
          <w:lang w:eastAsia="ru-RU"/>
        </w:rPr>
        <w:t>высказывать отношение</w:t>
      </w:r>
      <w:proofErr w:type="gramEnd"/>
      <w:r w:rsidRPr="00CE5288">
        <w:rPr>
          <w:rFonts w:ascii="Times New Roman" w:hAnsi="Times New Roman"/>
          <w:sz w:val="24"/>
          <w:szCs w:val="24"/>
          <w:lang w:eastAsia="ru-RU"/>
        </w:rPr>
        <w:t xml:space="preserve"> к герою и его поступкам;</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отмечать изменения своего эмоционального состояния в процессе чтения литературного произведения;</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оформлять свою мысль в монологическое речевое высказывание небольшого </w:t>
      </w:r>
      <w:proofErr w:type="spellStart"/>
      <w:r w:rsidRPr="00CE5288">
        <w:rPr>
          <w:rFonts w:ascii="Times New Roman" w:hAnsi="Times New Roman"/>
          <w:sz w:val="24"/>
          <w:szCs w:val="24"/>
          <w:lang w:eastAsia="ru-RU"/>
        </w:rPr>
        <w:t>объѐма</w:t>
      </w:r>
      <w:proofErr w:type="spellEnd"/>
      <w:r w:rsidRPr="00CE5288">
        <w:rPr>
          <w:rFonts w:ascii="Times New Roman" w:hAnsi="Times New Roman"/>
          <w:sz w:val="24"/>
          <w:szCs w:val="24"/>
          <w:lang w:eastAsia="ru-RU"/>
        </w:rPr>
        <w:t xml:space="preserve"> (повествование, описание, рассуждение): с опорой на авторский текст</w:t>
      </w:r>
      <w:proofErr w:type="gramStart"/>
      <w:r w:rsidRPr="00CE5288">
        <w:rPr>
          <w:rFonts w:ascii="Times New Roman" w:hAnsi="Times New Roman"/>
          <w:sz w:val="24"/>
          <w:szCs w:val="24"/>
          <w:lang w:eastAsia="ru-RU"/>
        </w:rPr>
        <w:t xml:space="preserve"> ,</w:t>
      </w:r>
      <w:proofErr w:type="gramEnd"/>
      <w:r w:rsidRPr="00CE5288">
        <w:rPr>
          <w:rFonts w:ascii="Times New Roman" w:hAnsi="Times New Roman"/>
          <w:sz w:val="24"/>
          <w:szCs w:val="24"/>
          <w:lang w:eastAsia="ru-RU"/>
        </w:rPr>
        <w:t xml:space="preserve"> по предложенной теме или  отвечая на вопрос;</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высказывать эстетическое и нравственно - этическое суждение и подтверждать высказанное суждение примерами из текста;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делать выписки из прочитанных текстов для дальнейшего практического использования.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Творческая деятельность </w:t>
      </w:r>
    </w:p>
    <w:p w:rsidR="00BF34FC" w:rsidRPr="00CE5288" w:rsidRDefault="00BF34FC" w:rsidP="00BF34FC">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•читать по ролям литературное произведение;</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Выпускник получит возможность научиться: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творчески пересказывать текст (от лица героя, от автора), дополнять текст;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•создавать иллюстрации по содержанию произведения; </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•работать в группе, создавая инсценировки по произведению, сценарии, проекты;</w:t>
      </w:r>
    </w:p>
    <w:p w:rsidR="00BF34FC" w:rsidRPr="00CE5288" w:rsidRDefault="00BF34FC" w:rsidP="00BF34FC">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•создавать собственный текст (повествование </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о аналогии, рассуждение –развёрнутый ответ на вопрос; описание –характеристика героя</w:t>
      </w:r>
    </w:p>
    <w:p w:rsidR="00BF34FC" w:rsidRPr="00CE5288" w:rsidRDefault="00BF34FC" w:rsidP="00BF34FC">
      <w:pPr>
        <w:spacing w:after="0" w:line="240" w:lineRule="auto"/>
        <w:jc w:val="both"/>
        <w:rPr>
          <w:rFonts w:ascii="Times New Roman" w:hAnsi="Times New Roman"/>
          <w:b/>
          <w:sz w:val="24"/>
          <w:szCs w:val="24"/>
          <w:lang w:eastAsia="ru-RU"/>
        </w:rPr>
      </w:pPr>
      <w:r w:rsidRPr="00CE5288">
        <w:rPr>
          <w:rFonts w:ascii="Times New Roman" w:hAnsi="Times New Roman"/>
          <w:b/>
          <w:sz w:val="24"/>
          <w:szCs w:val="24"/>
          <w:lang w:eastAsia="ru-RU"/>
        </w:rPr>
        <w:t>1.2.3.5. Иностранный язык (английский)</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Изучение иностранного языка при получении начального общего образования у </w:t>
      </w:r>
      <w:proofErr w:type="gramStart"/>
      <w:r w:rsidRPr="00CE5288">
        <w:rPr>
          <w:rFonts w:ascii="Times New Roman" w:hAnsi="Times New Roman"/>
          <w:sz w:val="24"/>
          <w:szCs w:val="24"/>
          <w:lang w:eastAsia="ru-RU"/>
        </w:rPr>
        <w:t>обучающихся</w:t>
      </w:r>
      <w:proofErr w:type="gramEnd"/>
      <w:r w:rsidRPr="00CE5288">
        <w:rPr>
          <w:rFonts w:ascii="Times New Roman" w:hAnsi="Times New Roman"/>
          <w:sz w:val="24"/>
          <w:szCs w:val="24"/>
          <w:lang w:eastAsia="ru-RU"/>
        </w:rPr>
        <w:t xml:space="preserve"> направлено на:</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BF34FC" w:rsidRPr="00CE5288" w:rsidRDefault="00BF34FC" w:rsidP="00BF34FC">
      <w:pPr>
        <w:widowControl w:val="0"/>
        <w:tabs>
          <w:tab w:val="num" w:pos="0"/>
          <w:tab w:val="num" w:pos="1040"/>
          <w:tab w:val="left" w:pos="788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 Учащиеся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w:t>
      </w:r>
      <w:proofErr w:type="gramStart"/>
      <w:r w:rsidRPr="00CE5288">
        <w:rPr>
          <w:rFonts w:ascii="Times New Roman" w:hAnsi="Times New Roman"/>
          <w:sz w:val="24"/>
          <w:szCs w:val="24"/>
        </w:rPr>
        <w:t>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изучения иностранного языка на уровне начального общего образования у учащихся: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сформируется элементарная иноязычная коммуникативная компетенция, т.е. способность и готовность общаться с носителями изучаемого иностранного языка в</w:t>
      </w:r>
      <w:bookmarkStart w:id="17" w:name="page83"/>
      <w:bookmarkEnd w:id="17"/>
      <w:r w:rsidRPr="00CE5288">
        <w:rPr>
          <w:rFonts w:ascii="Times New Roman" w:hAnsi="Times New Roman"/>
          <w:sz w:val="24"/>
          <w:szCs w:val="24"/>
        </w:rPr>
        <w:t xml:space="preserve"> устной (говорение и </w:t>
      </w:r>
      <w:proofErr w:type="spellStart"/>
      <w:r w:rsidRPr="00CE5288">
        <w:rPr>
          <w:rFonts w:ascii="Times New Roman" w:hAnsi="Times New Roman"/>
          <w:sz w:val="24"/>
          <w:szCs w:val="24"/>
        </w:rPr>
        <w:t>аудирование</w:t>
      </w:r>
      <w:proofErr w:type="spellEnd"/>
      <w:r w:rsidRPr="00CE5288">
        <w:rPr>
          <w:rFonts w:ascii="Times New Roman" w:hAnsi="Times New Roman"/>
          <w:sz w:val="24"/>
          <w:szCs w:val="24"/>
        </w:rPr>
        <w:t>) и письменной (чтение и письмо) формах общения с учетом речевых возможностей и потребностей младшего школьника;</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расширится лингвистический кругозор; будет получено общее представление о строе изучаемого языка и его некоторых отличиях от родного языка;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BF34FC" w:rsidRPr="00CE5288" w:rsidRDefault="00BF34FC" w:rsidP="00BF34FC">
      <w:pPr>
        <w:widowControl w:val="0"/>
        <w:tabs>
          <w:tab w:val="num" w:pos="0"/>
          <w:tab w:val="left" w:pos="284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Коммуникативные умения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Говорение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элементарных диалогах, соблюдая нормы речевого этикета, принятые в англоязычных странах;</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небольшое описание предмета, картинки, персонажа;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рассказывать о себе, своей семье, друге.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воспроизводить наизусть небольшие произведения детского</w:t>
      </w:r>
      <w:r w:rsidRPr="00CE5288">
        <w:rPr>
          <w:rFonts w:ascii="Times New Roman" w:hAnsi="Times New Roman"/>
          <w:sz w:val="24"/>
          <w:szCs w:val="24"/>
        </w:rPr>
        <w:t xml:space="preserve"> </w:t>
      </w:r>
      <w:r w:rsidRPr="00CE5288">
        <w:rPr>
          <w:rFonts w:ascii="Times New Roman" w:hAnsi="Times New Roman"/>
          <w:iCs/>
          <w:sz w:val="24"/>
          <w:szCs w:val="24"/>
        </w:rPr>
        <w:t xml:space="preserve">фольклора;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краткую характеристику персонажа;</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кратко излагать содержание прочитанного текста.</w:t>
      </w:r>
      <w:r w:rsidRPr="00CE5288">
        <w:rPr>
          <w:rFonts w:ascii="Times New Roman" w:hAnsi="Times New Roman"/>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spellStart"/>
      <w:r w:rsidRPr="00CE5288">
        <w:rPr>
          <w:rFonts w:ascii="Times New Roman" w:hAnsi="Times New Roman"/>
          <w:b/>
          <w:bCs/>
          <w:sz w:val="24"/>
          <w:szCs w:val="24"/>
        </w:rPr>
        <w:t>Аудирование</w:t>
      </w:r>
      <w:proofErr w:type="spell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bookmarkStart w:id="18" w:name="page85"/>
      <w:bookmarkEnd w:id="18"/>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на слух речь учителя и одноклассников при непосредственном общении и вербально/</w:t>
      </w:r>
      <w:proofErr w:type="spellStart"/>
      <w:r w:rsidRPr="00CE5288">
        <w:rPr>
          <w:rFonts w:ascii="Times New Roman" w:hAnsi="Times New Roman"/>
          <w:sz w:val="24"/>
          <w:szCs w:val="24"/>
        </w:rPr>
        <w:t>невербально</w:t>
      </w:r>
      <w:proofErr w:type="spellEnd"/>
      <w:r w:rsidRPr="00CE5288">
        <w:rPr>
          <w:rFonts w:ascii="Times New Roman" w:hAnsi="Times New Roman"/>
          <w:sz w:val="24"/>
          <w:szCs w:val="24"/>
        </w:rPr>
        <w:t xml:space="preserve"> реагировать на </w:t>
      </w:r>
      <w:proofErr w:type="gramStart"/>
      <w:r w:rsidRPr="00CE5288">
        <w:rPr>
          <w:rFonts w:ascii="Times New Roman" w:hAnsi="Times New Roman"/>
          <w:sz w:val="24"/>
          <w:szCs w:val="24"/>
        </w:rPr>
        <w:t>услышанное</w:t>
      </w:r>
      <w:proofErr w:type="gramEnd"/>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воспринимать на слух </w:t>
      </w:r>
      <w:proofErr w:type="spellStart"/>
      <w:r w:rsidRPr="00CE5288">
        <w:rPr>
          <w:rFonts w:ascii="Times New Roman" w:hAnsi="Times New Roman"/>
          <w:iCs/>
          <w:sz w:val="24"/>
          <w:szCs w:val="24"/>
        </w:rPr>
        <w:t>аудиотекст</w:t>
      </w:r>
      <w:proofErr w:type="spellEnd"/>
      <w:r w:rsidRPr="00CE5288">
        <w:rPr>
          <w:rFonts w:ascii="Times New Roman" w:hAnsi="Times New Roman"/>
          <w:iCs/>
          <w:sz w:val="24"/>
          <w:szCs w:val="24"/>
        </w:rPr>
        <w:t xml:space="preserve"> и полностью понимать</w:t>
      </w:r>
      <w:r w:rsidRPr="00CE5288">
        <w:rPr>
          <w:rFonts w:ascii="Times New Roman" w:hAnsi="Times New Roman"/>
          <w:sz w:val="24"/>
          <w:szCs w:val="24"/>
        </w:rPr>
        <w:t xml:space="preserve"> </w:t>
      </w:r>
      <w:r w:rsidRPr="00CE5288">
        <w:rPr>
          <w:rFonts w:ascii="Times New Roman" w:hAnsi="Times New Roman"/>
          <w:iCs/>
          <w:sz w:val="24"/>
          <w:szCs w:val="24"/>
        </w:rPr>
        <w:t xml:space="preserve">содержащуюся в нём информацию;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контекстуальную или языковую догадку при восприятии</w:t>
      </w:r>
      <w:r w:rsidRPr="00CE5288">
        <w:rPr>
          <w:rFonts w:ascii="Times New Roman" w:hAnsi="Times New Roman"/>
          <w:sz w:val="24"/>
          <w:szCs w:val="24"/>
        </w:rPr>
        <w:t xml:space="preserve"> </w:t>
      </w:r>
      <w:r w:rsidRPr="00CE5288">
        <w:rPr>
          <w:rFonts w:ascii="Times New Roman" w:hAnsi="Times New Roman"/>
          <w:iCs/>
          <w:sz w:val="24"/>
          <w:szCs w:val="24"/>
        </w:rPr>
        <w:t xml:space="preserve">на слух текстов, содержащих некоторые незнакомые слова.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Чтение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соотносить графический образ английского слова с его звуковым образом;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понимать   содержание   небольшого   текста, построенного в основном на изученном языковом материале;</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про себя и находить в тексте необходимую информацию.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догадываться о значении незнакомых слов по контексту;</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не обращать внимания на незнакомые слова,</w:t>
      </w:r>
      <w:r w:rsidRPr="00CE5288">
        <w:rPr>
          <w:rFonts w:ascii="Times New Roman" w:hAnsi="Times New Roman"/>
          <w:sz w:val="24"/>
          <w:szCs w:val="24"/>
        </w:rPr>
        <w:t xml:space="preserve"> </w:t>
      </w:r>
      <w:r w:rsidRPr="00CE5288">
        <w:rPr>
          <w:rFonts w:ascii="Times New Roman" w:hAnsi="Times New Roman"/>
          <w:iCs/>
          <w:sz w:val="24"/>
          <w:szCs w:val="24"/>
        </w:rPr>
        <w:t>не мешающие понимать</w:t>
      </w:r>
      <w:r w:rsidRPr="00CE5288">
        <w:rPr>
          <w:rFonts w:ascii="Times New Roman" w:hAnsi="Times New Roman"/>
          <w:sz w:val="24"/>
          <w:szCs w:val="24"/>
        </w:rPr>
        <w:t xml:space="preserve"> </w:t>
      </w:r>
      <w:r w:rsidRPr="00CE5288">
        <w:rPr>
          <w:rFonts w:ascii="Times New Roman" w:hAnsi="Times New Roman"/>
          <w:iCs/>
          <w:sz w:val="24"/>
          <w:szCs w:val="24"/>
        </w:rPr>
        <w:t xml:space="preserve">основное содержание текста.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lastRenderedPageBreak/>
        <w:t>Письмо</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выписывать из текста слова, словосочетания и предложения;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поздравительную открытку с Новым годом, Рождеством, днём рождения (с опорой на образец);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 образцу краткое письмо зарубежному другу.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19" w:name="page87"/>
      <w:bookmarkEnd w:id="19"/>
      <w:r w:rsidRPr="00CE5288">
        <w:rPr>
          <w:rFonts w:ascii="Times New Roman" w:hAnsi="Times New Roman"/>
          <w:sz w:val="24"/>
          <w:szCs w:val="24"/>
        </w:rPr>
        <w:t xml:space="preserve">–      </w:t>
      </w:r>
      <w:r w:rsidRPr="00CE5288">
        <w:rPr>
          <w:rFonts w:ascii="Times New Roman" w:hAnsi="Times New Roman"/>
          <w:iCs/>
          <w:sz w:val="24"/>
          <w:szCs w:val="24"/>
        </w:rPr>
        <w:t>в письменной форме кратко отвечать на вопросы к тексту;</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рассказ в письменной форме по плану/ключевым словам;</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заполнять простую анкету;</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правильно оформлять конверт,</w:t>
      </w:r>
      <w:r w:rsidRPr="00CE5288">
        <w:rPr>
          <w:rFonts w:ascii="Times New Roman" w:hAnsi="Times New Roman"/>
          <w:sz w:val="24"/>
          <w:szCs w:val="24"/>
        </w:rPr>
        <w:t xml:space="preserve"> </w:t>
      </w:r>
      <w:r w:rsidRPr="00CE5288">
        <w:rPr>
          <w:rFonts w:ascii="Times New Roman" w:hAnsi="Times New Roman"/>
          <w:iCs/>
          <w:sz w:val="24"/>
          <w:szCs w:val="24"/>
        </w:rPr>
        <w:t>сервисные поля в системе электронной</w:t>
      </w:r>
      <w:r w:rsidRPr="00CE5288">
        <w:rPr>
          <w:rFonts w:ascii="Times New Roman" w:hAnsi="Times New Roman"/>
          <w:sz w:val="24"/>
          <w:szCs w:val="24"/>
        </w:rPr>
        <w:t xml:space="preserve"> </w:t>
      </w:r>
      <w:r w:rsidRPr="00CE5288">
        <w:rPr>
          <w:rFonts w:ascii="Times New Roman" w:hAnsi="Times New Roman"/>
          <w:iCs/>
          <w:sz w:val="24"/>
          <w:szCs w:val="24"/>
        </w:rPr>
        <w:t xml:space="preserve">почты (адрес, тема сообщения).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Языковые средства и навыки оперирования ими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Графика, каллиграфия, орфография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графически и каллиграфически корректно все буквы английского алфавита (</w:t>
      </w:r>
      <w:proofErr w:type="spellStart"/>
      <w:r w:rsidRPr="00CE5288">
        <w:rPr>
          <w:rFonts w:ascii="Times New Roman" w:hAnsi="Times New Roman"/>
          <w:sz w:val="24"/>
          <w:szCs w:val="24"/>
        </w:rPr>
        <w:t>полупечатное</w:t>
      </w:r>
      <w:proofErr w:type="spellEnd"/>
      <w:r w:rsidRPr="00CE5288">
        <w:rPr>
          <w:rFonts w:ascii="Times New Roman" w:hAnsi="Times New Roman"/>
          <w:sz w:val="24"/>
          <w:szCs w:val="24"/>
        </w:rPr>
        <w:t xml:space="preserve"> написание букв, буквосочетаний, слов);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английским алфавитом, знать последовательность букв в нём;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списывать текст;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слово в соответствии с решаемой учебной задачей;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отличать буквы от знаков транскрипции.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сравнивать и анализировать буквосочетания английского языка и их</w:t>
      </w:r>
      <w:r w:rsidRPr="00CE5288">
        <w:rPr>
          <w:rFonts w:ascii="Times New Roman" w:hAnsi="Times New Roman"/>
          <w:sz w:val="24"/>
          <w:szCs w:val="24"/>
        </w:rPr>
        <w:t xml:space="preserve"> </w:t>
      </w:r>
      <w:r w:rsidRPr="00CE5288">
        <w:rPr>
          <w:rFonts w:ascii="Times New Roman" w:hAnsi="Times New Roman"/>
          <w:iCs/>
          <w:sz w:val="24"/>
          <w:szCs w:val="24"/>
        </w:rPr>
        <w:t xml:space="preserve">транскрипцию;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группировать слова в соответствии с изученными правилами чтения;</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уточнять написание слова по словарю;</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экранный перевод отдельных слов</w:t>
      </w:r>
      <w:r w:rsidRPr="00CE5288">
        <w:rPr>
          <w:rFonts w:ascii="Times New Roman" w:hAnsi="Times New Roman"/>
          <w:sz w:val="24"/>
          <w:szCs w:val="24"/>
        </w:rPr>
        <w:t xml:space="preserve"> </w:t>
      </w:r>
      <w:r w:rsidRPr="00CE5288">
        <w:rPr>
          <w:rFonts w:ascii="Times New Roman" w:hAnsi="Times New Roman"/>
          <w:iCs/>
          <w:sz w:val="24"/>
          <w:szCs w:val="24"/>
        </w:rPr>
        <w:t xml:space="preserve">(с русского языка </w:t>
      </w:r>
      <w:proofErr w:type="gramStart"/>
      <w:r w:rsidRPr="00CE5288">
        <w:rPr>
          <w:rFonts w:ascii="Times New Roman" w:hAnsi="Times New Roman"/>
          <w:iCs/>
          <w:sz w:val="24"/>
          <w:szCs w:val="24"/>
        </w:rPr>
        <w:t>на</w:t>
      </w:r>
      <w:proofErr w:type="gramEnd"/>
      <w:r w:rsidRPr="00CE5288">
        <w:rPr>
          <w:rFonts w:ascii="Times New Roman" w:hAnsi="Times New Roman"/>
          <w:sz w:val="24"/>
          <w:szCs w:val="24"/>
        </w:rPr>
        <w:t xml:space="preserve"> </w:t>
      </w:r>
      <w:r w:rsidRPr="00CE5288">
        <w:rPr>
          <w:rFonts w:ascii="Times New Roman" w:hAnsi="Times New Roman"/>
          <w:iCs/>
          <w:sz w:val="24"/>
          <w:szCs w:val="24"/>
        </w:rPr>
        <w:t xml:space="preserve">иностранный и обратно).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Фонетическая сторона речи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на слух и адекватно произносить все звуки английского языка, соблюдая нормы произношения звуков;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правильное ударение в изолированном слове, фразе;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коммуникативные типы предложений по интонации;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корректно произносить предложения с точки зрения их ритмико-интонационных особенностей.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20" w:name="page89"/>
      <w:bookmarkEnd w:id="20"/>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связующее</w:t>
      </w:r>
      <w:r w:rsidRPr="00CE5288">
        <w:rPr>
          <w:rFonts w:ascii="Times New Roman" w:hAnsi="Times New Roman"/>
          <w:sz w:val="24"/>
          <w:szCs w:val="24"/>
        </w:rPr>
        <w:t xml:space="preserve"> </w:t>
      </w:r>
      <w:r w:rsidRPr="00CE5288">
        <w:rPr>
          <w:rFonts w:ascii="Times New Roman" w:hAnsi="Times New Roman"/>
          <w:b/>
          <w:bCs/>
          <w:iCs/>
          <w:sz w:val="24"/>
          <w:szCs w:val="24"/>
        </w:rPr>
        <w:t>r</w:t>
      </w:r>
      <w:r w:rsidRPr="00CE5288">
        <w:rPr>
          <w:rFonts w:ascii="Times New Roman" w:hAnsi="Times New Roman"/>
          <w:sz w:val="24"/>
          <w:szCs w:val="24"/>
        </w:rPr>
        <w:t xml:space="preserve"> </w:t>
      </w:r>
      <w:r w:rsidRPr="00CE5288">
        <w:rPr>
          <w:rFonts w:ascii="Times New Roman" w:hAnsi="Times New Roman"/>
          <w:iCs/>
          <w:sz w:val="24"/>
          <w:szCs w:val="24"/>
        </w:rPr>
        <w:t>в речи и уметь его использовать;</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соблюдать интонацию перечисления;</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соблюдать  правило  отсутствия  ударения  на  служебных  словах</w:t>
      </w:r>
      <w:r w:rsidRPr="00CE5288">
        <w:rPr>
          <w:rFonts w:ascii="Times New Roman" w:hAnsi="Times New Roman"/>
          <w:sz w:val="24"/>
          <w:szCs w:val="24"/>
        </w:rPr>
        <w:t xml:space="preserve"> </w:t>
      </w:r>
      <w:r w:rsidRPr="00CE5288">
        <w:rPr>
          <w:rFonts w:ascii="Times New Roman" w:hAnsi="Times New Roman"/>
          <w:iCs/>
          <w:sz w:val="24"/>
          <w:szCs w:val="24"/>
        </w:rPr>
        <w:t>(артиклях, союзах, предлогах);</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читать изучаемые слова по транскрипции.</w:t>
      </w:r>
      <w:r w:rsidRPr="00CE5288">
        <w:rPr>
          <w:rFonts w:ascii="Times New Roman" w:hAnsi="Times New Roman"/>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Лексическая сторона речи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в письменном и устном тексте изученные лексические единицы, в том числе словосочетания, в пределах тематики на уровне начального образования;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оперировать в процессе общения активной лексикой в соответствии с коммуникативной задачей;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текст в соответствии с решаемой учебной задачей.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узнавать простые словообразовательные элементы;</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опираться  на  языковую  догадку  в  процессе  чтения  и  </w:t>
      </w:r>
      <w:proofErr w:type="spellStart"/>
      <w:r w:rsidRPr="00CE5288">
        <w:rPr>
          <w:rFonts w:ascii="Times New Roman" w:hAnsi="Times New Roman"/>
          <w:iCs/>
          <w:sz w:val="24"/>
          <w:szCs w:val="24"/>
        </w:rPr>
        <w:t>аудирования</w:t>
      </w:r>
      <w:proofErr w:type="spellEnd"/>
      <w:r w:rsidRPr="00CE5288">
        <w:rPr>
          <w:rFonts w:ascii="Times New Roman" w:hAnsi="Times New Roman"/>
          <w:sz w:val="24"/>
          <w:szCs w:val="24"/>
        </w:rPr>
        <w:t xml:space="preserve"> </w:t>
      </w:r>
      <w:r w:rsidRPr="00CE5288">
        <w:rPr>
          <w:rFonts w:ascii="Times New Roman" w:hAnsi="Times New Roman"/>
          <w:iCs/>
          <w:sz w:val="24"/>
          <w:szCs w:val="24"/>
        </w:rPr>
        <w:t>(интернациональные и сложные слова).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Грамматическая сторона речи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и употреблять в речи основные коммуникативные типы предложений;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lastRenderedPageBreak/>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 связку </w:t>
      </w:r>
      <w:proofErr w:type="spellStart"/>
      <w:r w:rsidRPr="00CE5288">
        <w:rPr>
          <w:rFonts w:ascii="Times New Roman" w:hAnsi="Times New Roman"/>
          <w:sz w:val="24"/>
          <w:szCs w:val="24"/>
        </w:rPr>
        <w:t>to</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be</w:t>
      </w:r>
      <w:proofErr w:type="spellEnd"/>
      <w:r w:rsidRPr="00CE5288">
        <w:rPr>
          <w:rFonts w:ascii="Times New Roman" w:hAnsi="Times New Roman"/>
          <w:sz w:val="24"/>
          <w:szCs w:val="24"/>
        </w:rPr>
        <w:t xml:space="preserve">; глаголы в </w:t>
      </w:r>
      <w:proofErr w:type="spellStart"/>
      <w:r w:rsidRPr="00CE5288">
        <w:rPr>
          <w:rFonts w:ascii="Times New Roman" w:hAnsi="Times New Roman"/>
          <w:sz w:val="24"/>
          <w:szCs w:val="24"/>
        </w:rPr>
        <w:t>Present</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Past</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Future</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Simple</w:t>
      </w:r>
      <w:proofErr w:type="spellEnd"/>
      <w:r w:rsidRPr="00CE5288">
        <w:rPr>
          <w:rFonts w:ascii="Times New Roman" w:hAnsi="Times New Roman"/>
          <w:sz w:val="24"/>
          <w:szCs w:val="24"/>
        </w:rPr>
        <w:t xml:space="preserve">; модальные глаголы </w:t>
      </w:r>
      <w:proofErr w:type="spellStart"/>
      <w:r w:rsidRPr="00CE5288">
        <w:rPr>
          <w:rFonts w:ascii="Times New Roman" w:hAnsi="Times New Roman"/>
          <w:sz w:val="24"/>
          <w:szCs w:val="24"/>
        </w:rPr>
        <w:t>can</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may</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must</w:t>
      </w:r>
      <w:proofErr w:type="spellEnd"/>
      <w:r w:rsidRPr="00CE5288">
        <w:rPr>
          <w:rFonts w:ascii="Times New Roman" w:hAnsi="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CE5288">
        <w:rPr>
          <w:rFonts w:ascii="Times New Roman" w:hAnsi="Times New Roman"/>
          <w:sz w:val="24"/>
          <w:szCs w:val="24"/>
        </w:rPr>
        <w:t xml:space="preserve"> наиболее употребительные предлоги для выражения временных  и  пространственных отношений.</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21" w:name="page91"/>
      <w:bookmarkEnd w:id="21"/>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узнавать сложносочинённые предложения с союзами</w:t>
      </w:r>
      <w:r w:rsidRPr="00CE5288">
        <w:rPr>
          <w:rFonts w:ascii="Times New Roman" w:hAnsi="Times New Roman"/>
          <w:sz w:val="24"/>
          <w:szCs w:val="24"/>
        </w:rPr>
        <w:t xml:space="preserve"> </w:t>
      </w:r>
      <w:proofErr w:type="spellStart"/>
      <w:r w:rsidRPr="00CE5288">
        <w:rPr>
          <w:rFonts w:ascii="Times New Roman" w:hAnsi="Times New Roman"/>
          <w:iCs/>
          <w:sz w:val="24"/>
          <w:szCs w:val="24"/>
        </w:rPr>
        <w:t>and</w:t>
      </w:r>
      <w:proofErr w:type="spellEnd"/>
      <w:r w:rsidRPr="00CE5288">
        <w:rPr>
          <w:rFonts w:ascii="Times New Roman" w:hAnsi="Times New Roman"/>
          <w:sz w:val="24"/>
          <w:szCs w:val="24"/>
        </w:rPr>
        <w:t xml:space="preserve"> </w:t>
      </w:r>
      <w:r w:rsidRPr="00CE5288">
        <w:rPr>
          <w:rFonts w:ascii="Times New Roman" w:hAnsi="Times New Roman"/>
          <w:iCs/>
          <w:sz w:val="24"/>
          <w:szCs w:val="24"/>
        </w:rPr>
        <w:t>и</w:t>
      </w:r>
      <w:r w:rsidRPr="00CE5288">
        <w:rPr>
          <w:rFonts w:ascii="Times New Roman" w:hAnsi="Times New Roman"/>
          <w:sz w:val="24"/>
          <w:szCs w:val="24"/>
        </w:rPr>
        <w:t xml:space="preserve"> </w:t>
      </w:r>
      <w:proofErr w:type="spellStart"/>
      <w:r w:rsidRPr="00CE5288">
        <w:rPr>
          <w:rFonts w:ascii="Times New Roman" w:hAnsi="Times New Roman"/>
          <w:iCs/>
          <w:sz w:val="24"/>
          <w:szCs w:val="24"/>
        </w:rPr>
        <w:t>but</w:t>
      </w:r>
      <w:proofErr w:type="spellEnd"/>
      <w:r w:rsidRPr="00CE5288">
        <w:rPr>
          <w:rFonts w:ascii="Times New Roman" w:hAnsi="Times New Roman"/>
          <w:iCs/>
          <w:sz w:val="24"/>
          <w:szCs w:val="24"/>
        </w:rPr>
        <w:t>;</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использовать в речи безличные предложения</w:t>
      </w:r>
      <w:r w:rsidRPr="00CE5288">
        <w:rPr>
          <w:rFonts w:ascii="Times New Roman" w:hAnsi="Times New Roman"/>
          <w:sz w:val="24"/>
          <w:szCs w:val="24"/>
        </w:rPr>
        <w:t xml:space="preserve"> </w:t>
      </w:r>
      <w:r w:rsidRPr="00CE5288">
        <w:rPr>
          <w:rFonts w:ascii="Times New Roman" w:hAnsi="Times New Roman"/>
          <w:iCs/>
          <w:sz w:val="24"/>
          <w:szCs w:val="24"/>
        </w:rPr>
        <w:t>(</w:t>
      </w:r>
      <w:proofErr w:type="spellStart"/>
      <w:r w:rsidRPr="00CE5288">
        <w:rPr>
          <w:rFonts w:ascii="Times New Roman" w:hAnsi="Times New Roman"/>
          <w:iCs/>
          <w:sz w:val="24"/>
          <w:szCs w:val="24"/>
        </w:rPr>
        <w:t>It’s</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cold</w:t>
      </w:r>
      <w:proofErr w:type="spellEnd"/>
      <w:r w:rsidRPr="00CE5288">
        <w:rPr>
          <w:rFonts w:ascii="Times New Roman" w:hAnsi="Times New Roman"/>
          <w:iCs/>
          <w:sz w:val="24"/>
          <w:szCs w:val="24"/>
        </w:rPr>
        <w:t>.</w:t>
      </w:r>
      <w:proofErr w:type="gramEnd"/>
      <w:r w:rsidRPr="00CE5288">
        <w:rPr>
          <w:rFonts w:ascii="Times New Roman" w:hAnsi="Times New Roman"/>
          <w:iCs/>
          <w:sz w:val="24"/>
          <w:szCs w:val="24"/>
        </w:rPr>
        <w:t xml:space="preserve"> </w:t>
      </w:r>
      <w:r w:rsidRPr="00CE5288">
        <w:rPr>
          <w:rFonts w:ascii="Times New Roman" w:hAnsi="Times New Roman"/>
          <w:iCs/>
          <w:sz w:val="24"/>
          <w:szCs w:val="24"/>
          <w:lang w:val="en-US"/>
        </w:rPr>
        <w:t>It’s 5 o’clock. It’s</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 xml:space="preserve">interesting), </w:t>
      </w:r>
      <w:r w:rsidRPr="00CE5288">
        <w:rPr>
          <w:rFonts w:ascii="Times New Roman" w:hAnsi="Times New Roman"/>
          <w:iCs/>
          <w:sz w:val="24"/>
          <w:szCs w:val="24"/>
        </w:rPr>
        <w:t>предложения</w:t>
      </w:r>
      <w:r w:rsidRPr="00CE5288">
        <w:rPr>
          <w:rFonts w:ascii="Times New Roman" w:hAnsi="Times New Roman"/>
          <w:iCs/>
          <w:sz w:val="24"/>
          <w:szCs w:val="24"/>
          <w:lang w:val="en-US"/>
        </w:rPr>
        <w:t xml:space="preserve"> </w:t>
      </w:r>
      <w:r w:rsidRPr="00CE5288">
        <w:rPr>
          <w:rFonts w:ascii="Times New Roman" w:hAnsi="Times New Roman"/>
          <w:iCs/>
          <w:sz w:val="24"/>
          <w:szCs w:val="24"/>
        </w:rPr>
        <w:t>с</w:t>
      </w:r>
      <w:r w:rsidRPr="00CE5288">
        <w:rPr>
          <w:rFonts w:ascii="Times New Roman" w:hAnsi="Times New Roman"/>
          <w:iCs/>
          <w:sz w:val="24"/>
          <w:szCs w:val="24"/>
          <w:lang w:val="en-US"/>
        </w:rPr>
        <w:t xml:space="preserve"> </w:t>
      </w:r>
      <w:r w:rsidRPr="00CE5288">
        <w:rPr>
          <w:rFonts w:ascii="Times New Roman" w:hAnsi="Times New Roman"/>
          <w:iCs/>
          <w:sz w:val="24"/>
          <w:szCs w:val="24"/>
        </w:rPr>
        <w:t>конструкцией</w:t>
      </w:r>
      <w:r w:rsidRPr="00CE5288">
        <w:rPr>
          <w:rFonts w:ascii="Times New Roman" w:hAnsi="Times New Roman"/>
          <w:iCs/>
          <w:sz w:val="24"/>
          <w:szCs w:val="24"/>
          <w:lang w:val="en-US"/>
        </w:rPr>
        <w:t xml:space="preserve"> there is/there are;</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оперировать в речи неопределёнными местоимениями</w:t>
      </w:r>
      <w:r w:rsidRPr="00CE5288">
        <w:rPr>
          <w:rFonts w:ascii="Times New Roman" w:hAnsi="Times New Roman"/>
          <w:sz w:val="24"/>
          <w:szCs w:val="24"/>
        </w:rPr>
        <w:t xml:space="preserve"> </w:t>
      </w:r>
      <w:proofErr w:type="spellStart"/>
      <w:r w:rsidRPr="00CE5288">
        <w:rPr>
          <w:rFonts w:ascii="Times New Roman" w:hAnsi="Times New Roman"/>
          <w:iCs/>
          <w:sz w:val="24"/>
          <w:szCs w:val="24"/>
        </w:rPr>
        <w:t>some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any</w:t>
      </w:r>
      <w:proofErr w:type="spellEnd"/>
      <w:r w:rsidRPr="00CE5288">
        <w:rPr>
          <w:rFonts w:ascii="Times New Roman" w:hAnsi="Times New Roman"/>
          <w:sz w:val="24"/>
          <w:szCs w:val="24"/>
        </w:rPr>
        <w:t xml:space="preserve"> </w:t>
      </w:r>
      <w:r w:rsidRPr="00CE5288">
        <w:rPr>
          <w:rFonts w:ascii="Times New Roman" w:hAnsi="Times New Roman"/>
          <w:iCs/>
          <w:sz w:val="24"/>
          <w:szCs w:val="24"/>
        </w:rPr>
        <w:t>(некоторые случаи употребления:</w:t>
      </w:r>
      <w:proofErr w:type="gram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Can</w:t>
      </w:r>
      <w:proofErr w:type="spellEnd"/>
      <w:r w:rsidRPr="00CE5288">
        <w:rPr>
          <w:rFonts w:ascii="Times New Roman" w:hAnsi="Times New Roman"/>
          <w:iCs/>
          <w:sz w:val="24"/>
          <w:szCs w:val="24"/>
        </w:rPr>
        <w:t xml:space="preserve"> I </w:t>
      </w:r>
      <w:proofErr w:type="spellStart"/>
      <w:r w:rsidRPr="00CE5288">
        <w:rPr>
          <w:rFonts w:ascii="Times New Roman" w:hAnsi="Times New Roman"/>
          <w:iCs/>
          <w:sz w:val="24"/>
          <w:szCs w:val="24"/>
        </w:rPr>
        <w:t>have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some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tea</w:t>
      </w:r>
      <w:proofErr w:type="spellEnd"/>
      <w:r w:rsidRPr="00CE5288">
        <w:rPr>
          <w:rFonts w:ascii="Times New Roman" w:hAnsi="Times New Roman"/>
          <w:iCs/>
          <w:sz w:val="24"/>
          <w:szCs w:val="24"/>
        </w:rPr>
        <w:t xml:space="preserve">? </w:t>
      </w:r>
      <w:r w:rsidRPr="00CE5288">
        <w:rPr>
          <w:rFonts w:ascii="Times New Roman" w:hAnsi="Times New Roman"/>
          <w:iCs/>
          <w:sz w:val="24"/>
          <w:szCs w:val="24"/>
          <w:lang w:val="en-US"/>
        </w:rPr>
        <w:t xml:space="preserve">Is there any milk in the fridge? — No, there isn’t any);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r w:rsidRPr="00CE5288">
        <w:rPr>
          <w:rFonts w:ascii="Times New Roman" w:hAnsi="Times New Roman"/>
          <w:sz w:val="24"/>
          <w:szCs w:val="24"/>
          <w:lang w:val="en-US"/>
        </w:rPr>
        <w:t xml:space="preserve">– </w:t>
      </w:r>
      <w:proofErr w:type="gramStart"/>
      <w:r w:rsidRPr="00CE5288">
        <w:rPr>
          <w:rFonts w:ascii="Times New Roman" w:hAnsi="Times New Roman"/>
          <w:iCs/>
          <w:sz w:val="24"/>
          <w:szCs w:val="24"/>
        </w:rPr>
        <w:t>оперировать</w:t>
      </w:r>
      <w:proofErr w:type="gramEnd"/>
      <w:r w:rsidRPr="00CE5288">
        <w:rPr>
          <w:rFonts w:ascii="Times New Roman" w:hAnsi="Times New Roman"/>
          <w:iCs/>
          <w:sz w:val="24"/>
          <w:szCs w:val="24"/>
          <w:lang w:val="en-US"/>
        </w:rPr>
        <w:t xml:space="preserve"> </w:t>
      </w:r>
      <w:r w:rsidRPr="00CE5288">
        <w:rPr>
          <w:rFonts w:ascii="Times New Roman" w:hAnsi="Times New Roman"/>
          <w:iCs/>
          <w:sz w:val="24"/>
          <w:szCs w:val="24"/>
        </w:rPr>
        <w:t>в</w:t>
      </w:r>
      <w:r w:rsidRPr="00CE5288">
        <w:rPr>
          <w:rFonts w:ascii="Times New Roman" w:hAnsi="Times New Roman"/>
          <w:iCs/>
          <w:sz w:val="24"/>
          <w:szCs w:val="24"/>
          <w:lang w:val="en-US"/>
        </w:rPr>
        <w:t xml:space="preserve"> </w:t>
      </w:r>
      <w:r w:rsidRPr="00CE5288">
        <w:rPr>
          <w:rFonts w:ascii="Times New Roman" w:hAnsi="Times New Roman"/>
          <w:iCs/>
          <w:sz w:val="24"/>
          <w:szCs w:val="24"/>
        </w:rPr>
        <w:t>речи</w:t>
      </w:r>
      <w:r w:rsidRPr="00CE5288">
        <w:rPr>
          <w:rFonts w:ascii="Times New Roman" w:hAnsi="Times New Roman"/>
          <w:iCs/>
          <w:sz w:val="24"/>
          <w:szCs w:val="24"/>
          <w:lang w:val="en-US"/>
        </w:rPr>
        <w:t xml:space="preserve"> </w:t>
      </w:r>
      <w:r w:rsidRPr="00CE5288">
        <w:rPr>
          <w:rFonts w:ascii="Times New Roman" w:hAnsi="Times New Roman"/>
          <w:iCs/>
          <w:sz w:val="24"/>
          <w:szCs w:val="24"/>
        </w:rPr>
        <w:t>наречиями</w:t>
      </w:r>
      <w:r w:rsidRPr="00CE5288">
        <w:rPr>
          <w:rFonts w:ascii="Times New Roman" w:hAnsi="Times New Roman"/>
          <w:iCs/>
          <w:sz w:val="24"/>
          <w:szCs w:val="24"/>
          <w:lang w:val="en-US"/>
        </w:rPr>
        <w:t xml:space="preserve"> </w:t>
      </w:r>
      <w:r w:rsidRPr="00CE5288">
        <w:rPr>
          <w:rFonts w:ascii="Times New Roman" w:hAnsi="Times New Roman"/>
          <w:iCs/>
          <w:sz w:val="24"/>
          <w:szCs w:val="24"/>
        </w:rPr>
        <w:t>времени</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(yesterday, tomorrow, never,</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 xml:space="preserve">usually, often, sometimes); </w:t>
      </w:r>
      <w:r w:rsidRPr="00CE5288">
        <w:rPr>
          <w:rFonts w:ascii="Times New Roman" w:hAnsi="Times New Roman"/>
          <w:iCs/>
          <w:sz w:val="24"/>
          <w:szCs w:val="24"/>
        </w:rPr>
        <w:t>наречиями</w:t>
      </w:r>
      <w:r w:rsidRPr="00CE5288">
        <w:rPr>
          <w:rFonts w:ascii="Times New Roman" w:hAnsi="Times New Roman"/>
          <w:iCs/>
          <w:sz w:val="24"/>
          <w:szCs w:val="24"/>
          <w:lang w:val="en-US"/>
        </w:rPr>
        <w:t xml:space="preserve"> </w:t>
      </w:r>
      <w:r w:rsidRPr="00CE5288">
        <w:rPr>
          <w:rFonts w:ascii="Times New Roman" w:hAnsi="Times New Roman"/>
          <w:iCs/>
          <w:sz w:val="24"/>
          <w:szCs w:val="24"/>
        </w:rPr>
        <w:t>степени</w:t>
      </w:r>
      <w:r w:rsidRPr="00CE5288">
        <w:rPr>
          <w:rFonts w:ascii="Times New Roman" w:hAnsi="Times New Roman"/>
          <w:iCs/>
          <w:sz w:val="24"/>
          <w:szCs w:val="24"/>
          <w:lang w:val="en-US"/>
        </w:rPr>
        <w:t xml:space="preserve"> (much, little, very);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в тексте и дифференцировать слова по определённым</w:t>
      </w:r>
      <w:r w:rsidRPr="00CE5288">
        <w:rPr>
          <w:rFonts w:ascii="Times New Roman" w:hAnsi="Times New Roman"/>
          <w:sz w:val="24"/>
          <w:szCs w:val="24"/>
        </w:rPr>
        <w:t xml:space="preserve"> </w:t>
      </w:r>
      <w:r w:rsidRPr="00CE5288">
        <w:rPr>
          <w:rFonts w:ascii="Times New Roman" w:hAnsi="Times New Roman"/>
          <w:iCs/>
          <w:sz w:val="24"/>
          <w:szCs w:val="24"/>
        </w:rPr>
        <w:t xml:space="preserve">признакам (существительные, прилагательные, модальные/смысловые глаголы). </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1.2.3.6.  Математика</w:t>
      </w:r>
    </w:p>
    <w:p w:rsidR="00BF34FC" w:rsidRPr="00CE5288" w:rsidRDefault="00BF34FC" w:rsidP="00BF34FC">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Изучение курса математики </w:t>
      </w:r>
      <w:proofErr w:type="gramStart"/>
      <w:r w:rsidRPr="00CE5288">
        <w:rPr>
          <w:rFonts w:ascii="Times New Roman" w:hAnsi="Times New Roman"/>
          <w:sz w:val="24"/>
          <w:szCs w:val="24"/>
          <w:lang w:eastAsia="ru-RU"/>
        </w:rPr>
        <w:t>обучающимися</w:t>
      </w:r>
      <w:proofErr w:type="gramEnd"/>
      <w:r w:rsidRPr="00CE5288">
        <w:rPr>
          <w:rFonts w:ascii="Times New Roman" w:hAnsi="Times New Roman"/>
          <w:sz w:val="24"/>
          <w:szCs w:val="24"/>
          <w:lang w:eastAsia="ru-RU"/>
        </w:rPr>
        <w:t xml:space="preserve"> на уровне начального общего образования направлено на:</w:t>
      </w:r>
    </w:p>
    <w:p w:rsidR="00BF34FC" w:rsidRPr="00CE5288" w:rsidRDefault="00BF34FC" w:rsidP="00BF34FC">
      <w:pPr>
        <w:widowControl w:val="0"/>
        <w:tabs>
          <w:tab w:val="num" w:pos="5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         </w:t>
      </w:r>
      <w:r w:rsidRPr="00CE5288">
        <w:rPr>
          <w:rFonts w:ascii="Times New Roman" w:hAnsi="Times New Roman"/>
          <w:sz w:val="24"/>
          <w:szCs w:val="24"/>
        </w:rPr>
        <w:t xml:space="preserve">В результате изучения курса математики учащиеся на уровне начального общего образования: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F34FC" w:rsidRPr="00CE5288" w:rsidRDefault="00BF34FC" w:rsidP="00BF34FC">
      <w:pPr>
        <w:widowControl w:val="0"/>
        <w:tabs>
          <w:tab w:val="num" w:pos="0"/>
          <w:tab w:val="left" w:pos="2207"/>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2" w:name="page93"/>
      <w:bookmarkEnd w:id="22"/>
      <w:r w:rsidRPr="00CE5288">
        <w:rPr>
          <w:rFonts w:ascii="Times New Roman" w:hAnsi="Times New Roman"/>
          <w:b/>
          <w:sz w:val="24"/>
          <w:szCs w:val="24"/>
        </w:rPr>
        <w:t>-</w:t>
      </w:r>
      <w:r w:rsidRPr="00CE5288">
        <w:rPr>
          <w:rFonts w:ascii="Times New Roman" w:hAnsi="Times New Roman"/>
          <w:sz w:val="24"/>
          <w:szCs w:val="24"/>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Числа и величины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записывать, сравнивать, упорядочивать числа от нуля до миллиона;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группировать числа по заданному или самостоятельно установленному признаку;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классифицировать  числа  по  одному  или  нескольким  основаниям, объяснять свои действия;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выбирать  единицу  для  измерения  данной  величины</w:t>
      </w:r>
      <w:r w:rsidRPr="00CE5288">
        <w:rPr>
          <w:rFonts w:ascii="Times New Roman" w:hAnsi="Times New Roman"/>
          <w:sz w:val="24"/>
          <w:szCs w:val="24"/>
        </w:rPr>
        <w:t xml:space="preserve">  </w:t>
      </w:r>
      <w:r w:rsidRPr="00CE5288">
        <w:rPr>
          <w:rFonts w:ascii="Times New Roman" w:hAnsi="Times New Roman"/>
          <w:iCs/>
          <w:sz w:val="24"/>
          <w:szCs w:val="24"/>
        </w:rPr>
        <w:t>(длины,</w:t>
      </w:r>
      <w:r w:rsidRPr="00CE5288">
        <w:rPr>
          <w:rFonts w:ascii="Times New Roman" w:hAnsi="Times New Roman"/>
          <w:sz w:val="24"/>
          <w:szCs w:val="24"/>
        </w:rPr>
        <w:t xml:space="preserve">  </w:t>
      </w:r>
      <w:r w:rsidRPr="00CE5288">
        <w:rPr>
          <w:rFonts w:ascii="Times New Roman" w:hAnsi="Times New Roman"/>
          <w:iCs/>
          <w:sz w:val="24"/>
          <w:szCs w:val="24"/>
        </w:rPr>
        <w:t>массы,</w:t>
      </w:r>
      <w:r w:rsidRPr="00CE5288">
        <w:rPr>
          <w:rFonts w:ascii="Times New Roman" w:hAnsi="Times New Roman"/>
          <w:sz w:val="24"/>
          <w:szCs w:val="24"/>
        </w:rPr>
        <w:t xml:space="preserve"> </w:t>
      </w:r>
      <w:r w:rsidRPr="00CE5288">
        <w:rPr>
          <w:rFonts w:ascii="Times New Roman" w:hAnsi="Times New Roman"/>
          <w:iCs/>
          <w:sz w:val="24"/>
          <w:szCs w:val="24"/>
        </w:rPr>
        <w:t xml:space="preserve">площади, </w:t>
      </w:r>
      <w:r w:rsidRPr="00CE5288">
        <w:rPr>
          <w:rFonts w:ascii="Times New Roman" w:hAnsi="Times New Roman"/>
          <w:iCs/>
          <w:sz w:val="24"/>
          <w:szCs w:val="24"/>
        </w:rPr>
        <w:lastRenderedPageBreak/>
        <w:t>времени), объяснять свои действия.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Арифметические действия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3" w:name="page95"/>
      <w:bookmarkEnd w:id="23"/>
      <w:proofErr w:type="gramStart"/>
      <w:r w:rsidRPr="00CE5288">
        <w:rPr>
          <w:rFonts w:ascii="Times New Roman" w:hAnsi="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выделять неизвестный компонент арифметического действия и находить его значение;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вычислять   значение   числового   выражения   (содержащего   2—3 арифметических действия, со скобками и без скобок).</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действия с величинами;</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свойства арифметических действий для удобства</w:t>
      </w:r>
      <w:r w:rsidRPr="00CE5288">
        <w:rPr>
          <w:rFonts w:ascii="Times New Roman" w:hAnsi="Times New Roman"/>
          <w:sz w:val="24"/>
          <w:szCs w:val="24"/>
        </w:rPr>
        <w:t xml:space="preserve"> </w:t>
      </w:r>
      <w:r w:rsidRPr="00CE5288">
        <w:rPr>
          <w:rFonts w:ascii="Times New Roman" w:hAnsi="Times New Roman"/>
          <w:iCs/>
          <w:sz w:val="24"/>
          <w:szCs w:val="24"/>
        </w:rPr>
        <w:t xml:space="preserve">вычислений;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проводить проверку правильности вычислений</w:t>
      </w:r>
      <w:r w:rsidRPr="00CE5288">
        <w:rPr>
          <w:rFonts w:ascii="Times New Roman" w:hAnsi="Times New Roman"/>
          <w:sz w:val="24"/>
          <w:szCs w:val="24"/>
        </w:rPr>
        <w:t xml:space="preserve"> </w:t>
      </w:r>
      <w:r w:rsidRPr="00CE5288">
        <w:rPr>
          <w:rFonts w:ascii="Times New Roman" w:hAnsi="Times New Roman"/>
          <w:iCs/>
          <w:sz w:val="24"/>
          <w:szCs w:val="24"/>
        </w:rPr>
        <w:t>(с помощью обратного</w:t>
      </w:r>
      <w:r w:rsidRPr="00CE5288">
        <w:rPr>
          <w:rFonts w:ascii="Times New Roman" w:hAnsi="Times New Roman"/>
          <w:sz w:val="24"/>
          <w:szCs w:val="24"/>
        </w:rPr>
        <w:t xml:space="preserve"> </w:t>
      </w:r>
      <w:r w:rsidRPr="00CE5288">
        <w:rPr>
          <w:rFonts w:ascii="Times New Roman" w:hAnsi="Times New Roman"/>
          <w:iCs/>
          <w:sz w:val="24"/>
          <w:szCs w:val="24"/>
        </w:rPr>
        <w:t xml:space="preserve">действия, прикидки и оценки результата действия и др.).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Работа с текстовыми задачами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зависимость между величинами, представленными в задаче, планировать ход решения задачи, выбирать и объяснять выбор действий;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решать арифметическим способом (в 1—2 действия) учебные задачи и задачи, связанные с повседневной жизнью;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решать задачи на нахождение доли величины и величины по значению её доли (половина, треть, четверть, пятая, десятая часть);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правильность хода решения и реальность ответа на вопрос задачи.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решать задачи в</w:t>
      </w:r>
      <w:r w:rsidRPr="00CE5288">
        <w:rPr>
          <w:rFonts w:ascii="Times New Roman" w:hAnsi="Times New Roman"/>
          <w:sz w:val="24"/>
          <w:szCs w:val="24"/>
        </w:rPr>
        <w:t xml:space="preserve"> </w:t>
      </w:r>
      <w:r w:rsidRPr="00CE5288">
        <w:rPr>
          <w:rFonts w:ascii="Times New Roman" w:hAnsi="Times New Roman"/>
          <w:iCs/>
          <w:sz w:val="24"/>
          <w:szCs w:val="24"/>
        </w:rPr>
        <w:t>3—4</w:t>
      </w:r>
      <w:r w:rsidRPr="00CE5288">
        <w:rPr>
          <w:rFonts w:ascii="Times New Roman" w:hAnsi="Times New Roman"/>
          <w:sz w:val="24"/>
          <w:szCs w:val="24"/>
        </w:rPr>
        <w:t xml:space="preserve"> </w:t>
      </w:r>
      <w:r w:rsidRPr="00CE5288">
        <w:rPr>
          <w:rFonts w:ascii="Times New Roman" w:hAnsi="Times New Roman"/>
          <w:iCs/>
          <w:sz w:val="24"/>
          <w:szCs w:val="24"/>
        </w:rPr>
        <w:t>действия;</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находить разные способы решения задачи.</w:t>
      </w:r>
      <w:r w:rsidRPr="00CE5288">
        <w:rPr>
          <w:rFonts w:ascii="Times New Roman" w:hAnsi="Times New Roman"/>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24" w:name="page97"/>
      <w:bookmarkEnd w:id="24"/>
      <w:r w:rsidRPr="00CE5288">
        <w:rPr>
          <w:rFonts w:ascii="Times New Roman" w:hAnsi="Times New Roman"/>
          <w:b/>
          <w:bCs/>
          <w:sz w:val="24"/>
          <w:szCs w:val="24"/>
        </w:rPr>
        <w:t>Пространственные отношения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Геометрические фигуры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описывать взаимное расположение предметов в пространстве и на плоскости;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свойства прямоугольника и квадрата для решения задач;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и называть геометрические тела (куб, шар);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соотносить реальные объекты с моделями геометрических фигур.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распознавать,</w:t>
      </w:r>
      <w:r w:rsidRPr="00CE5288">
        <w:rPr>
          <w:rFonts w:ascii="Times New Roman" w:hAnsi="Times New Roman"/>
          <w:b/>
          <w:bCs/>
          <w:sz w:val="24"/>
          <w:szCs w:val="24"/>
        </w:rPr>
        <w:t xml:space="preserve"> </w:t>
      </w:r>
      <w:r w:rsidRPr="00CE5288">
        <w:rPr>
          <w:rFonts w:ascii="Times New Roman" w:hAnsi="Times New Roman"/>
          <w:iCs/>
          <w:sz w:val="24"/>
          <w:szCs w:val="24"/>
        </w:rPr>
        <w:t>различать и</w:t>
      </w:r>
      <w:r w:rsidRPr="00CE5288">
        <w:rPr>
          <w:rFonts w:ascii="Times New Roman" w:hAnsi="Times New Roman"/>
          <w:b/>
          <w:bCs/>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называть геометрические тела: параллелепипед, пирамиду, цилиндр, конус</w:t>
      </w:r>
      <w:r w:rsidRPr="00CE5288">
        <w:rPr>
          <w:rFonts w:ascii="Times New Roman" w:hAnsi="Times New Roman"/>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Геометрические величины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измерять длину отрезка;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вычислять периметр треугольника, прямоугольника и квадрата, площадь прямоугольника и квадрата;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оценивать размеры геометрических объектов, расстояния приближённо (на глаз).</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вычислять периметр</w:t>
      </w:r>
      <w:r w:rsidRPr="00CE5288">
        <w:rPr>
          <w:rFonts w:ascii="Times New Roman" w:hAnsi="Times New Roman"/>
          <w:b/>
          <w:bCs/>
          <w:sz w:val="24"/>
          <w:szCs w:val="24"/>
        </w:rPr>
        <w:t xml:space="preserve"> </w:t>
      </w:r>
      <w:r w:rsidRPr="00CE5288">
        <w:rPr>
          <w:rFonts w:ascii="Times New Roman" w:hAnsi="Times New Roman"/>
          <w:iCs/>
          <w:sz w:val="24"/>
          <w:szCs w:val="24"/>
        </w:rPr>
        <w:t>многоугольника, площадь фигуры, составленной из прямоугольников</w:t>
      </w:r>
      <w:r w:rsidRPr="00CE5288">
        <w:rPr>
          <w:rFonts w:ascii="Times New Roman" w:hAnsi="Times New Roman"/>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Работа с информацией</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несложные готовые таблицы;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заполнять несложные готовые таблицы;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читать несложные готовые столбчатые диаграммы.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5" w:name="page99"/>
      <w:bookmarkEnd w:id="25"/>
      <w:r w:rsidRPr="00CE5288">
        <w:rPr>
          <w:rFonts w:ascii="Times New Roman" w:hAnsi="Times New Roman"/>
          <w:sz w:val="24"/>
          <w:szCs w:val="24"/>
        </w:rPr>
        <w:t xml:space="preserve">–   </w:t>
      </w:r>
      <w:r w:rsidRPr="00CE5288">
        <w:rPr>
          <w:rFonts w:ascii="Times New Roman" w:hAnsi="Times New Roman"/>
          <w:iCs/>
          <w:sz w:val="24"/>
          <w:szCs w:val="24"/>
        </w:rPr>
        <w:t>читать несложные готовые круговые диаграммы;</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достраивать несложную готовую столбчатую диаграмму;</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сравнивать и обобщать информацию,</w:t>
      </w:r>
      <w:r w:rsidRPr="00CE5288">
        <w:rPr>
          <w:rFonts w:ascii="Times New Roman" w:hAnsi="Times New Roman"/>
          <w:sz w:val="24"/>
          <w:szCs w:val="24"/>
        </w:rPr>
        <w:t xml:space="preserve"> </w:t>
      </w:r>
      <w:r w:rsidRPr="00CE5288">
        <w:rPr>
          <w:rFonts w:ascii="Times New Roman" w:hAnsi="Times New Roman"/>
          <w:iCs/>
          <w:sz w:val="24"/>
          <w:szCs w:val="24"/>
        </w:rPr>
        <w:t>представленную в строках и</w:t>
      </w:r>
      <w:r w:rsidRPr="00CE5288">
        <w:rPr>
          <w:rFonts w:ascii="Times New Roman" w:hAnsi="Times New Roman"/>
          <w:sz w:val="24"/>
          <w:szCs w:val="24"/>
        </w:rPr>
        <w:t xml:space="preserve"> </w:t>
      </w:r>
      <w:r w:rsidRPr="00CE5288">
        <w:rPr>
          <w:rFonts w:ascii="Times New Roman" w:hAnsi="Times New Roman"/>
          <w:iCs/>
          <w:sz w:val="24"/>
          <w:szCs w:val="24"/>
        </w:rPr>
        <w:t xml:space="preserve">столбцах несложных таблиц и диаграмм;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понимать простейшие выражения,</w:t>
      </w:r>
      <w:r w:rsidRPr="00CE5288">
        <w:rPr>
          <w:rFonts w:ascii="Times New Roman" w:hAnsi="Times New Roman"/>
          <w:sz w:val="24"/>
          <w:szCs w:val="24"/>
        </w:rPr>
        <w:t xml:space="preserve"> </w:t>
      </w:r>
      <w:r w:rsidRPr="00CE5288">
        <w:rPr>
          <w:rFonts w:ascii="Times New Roman" w:hAnsi="Times New Roman"/>
          <w:iCs/>
          <w:sz w:val="24"/>
          <w:szCs w:val="24"/>
        </w:rPr>
        <w:t>содержащие логические связки и</w:t>
      </w:r>
      <w:r w:rsidRPr="00CE5288">
        <w:rPr>
          <w:rFonts w:ascii="Times New Roman" w:hAnsi="Times New Roman"/>
          <w:sz w:val="24"/>
          <w:szCs w:val="24"/>
        </w:rPr>
        <w:t xml:space="preserve"> </w:t>
      </w:r>
      <w:r w:rsidRPr="00CE5288">
        <w:rPr>
          <w:rFonts w:ascii="Times New Roman" w:hAnsi="Times New Roman"/>
          <w:iCs/>
          <w:sz w:val="24"/>
          <w:szCs w:val="24"/>
        </w:rPr>
        <w:t xml:space="preserve">слова («…и…», «если… то…», «верно/неверно, что…», «каждый», «все», «некоторые», «не»); </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w:t>
      </w:r>
      <w:r w:rsidRPr="00CE5288">
        <w:rPr>
          <w:rFonts w:ascii="Times New Roman" w:hAnsi="Times New Roman"/>
          <w:sz w:val="24"/>
          <w:szCs w:val="24"/>
        </w:rPr>
        <w:t xml:space="preserve"> </w:t>
      </w:r>
      <w:r w:rsidRPr="00CE5288">
        <w:rPr>
          <w:rFonts w:ascii="Times New Roman" w:hAnsi="Times New Roman"/>
          <w:iCs/>
          <w:sz w:val="24"/>
          <w:szCs w:val="24"/>
        </w:rPr>
        <w:t>записывать и выполнять инструкцию</w:t>
      </w:r>
      <w:r w:rsidRPr="00CE5288">
        <w:rPr>
          <w:rFonts w:ascii="Times New Roman" w:hAnsi="Times New Roman"/>
          <w:sz w:val="24"/>
          <w:szCs w:val="24"/>
        </w:rPr>
        <w:t xml:space="preserve"> </w:t>
      </w:r>
      <w:r w:rsidRPr="00CE5288">
        <w:rPr>
          <w:rFonts w:ascii="Times New Roman" w:hAnsi="Times New Roman"/>
          <w:iCs/>
          <w:sz w:val="24"/>
          <w:szCs w:val="24"/>
        </w:rPr>
        <w:t>(простой</w:t>
      </w:r>
      <w:r w:rsidRPr="00CE5288">
        <w:rPr>
          <w:rFonts w:ascii="Times New Roman" w:hAnsi="Times New Roman"/>
          <w:sz w:val="24"/>
          <w:szCs w:val="24"/>
        </w:rPr>
        <w:t xml:space="preserve"> </w:t>
      </w:r>
      <w:r w:rsidRPr="00CE5288">
        <w:rPr>
          <w:rFonts w:ascii="Times New Roman" w:hAnsi="Times New Roman"/>
          <w:iCs/>
          <w:sz w:val="24"/>
          <w:szCs w:val="24"/>
        </w:rPr>
        <w:t xml:space="preserve">алгоритм), план поиска информации;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одну и ту же информацию,</w:t>
      </w:r>
      <w:r w:rsidRPr="00CE5288">
        <w:rPr>
          <w:rFonts w:ascii="Times New Roman" w:hAnsi="Times New Roman"/>
          <w:sz w:val="24"/>
          <w:szCs w:val="24"/>
        </w:rPr>
        <w:t xml:space="preserve"> </w:t>
      </w:r>
      <w:r w:rsidRPr="00CE5288">
        <w:rPr>
          <w:rFonts w:ascii="Times New Roman" w:hAnsi="Times New Roman"/>
          <w:iCs/>
          <w:sz w:val="24"/>
          <w:szCs w:val="24"/>
        </w:rPr>
        <w:t>представленную в разной</w:t>
      </w:r>
      <w:r w:rsidRPr="00CE5288">
        <w:rPr>
          <w:rFonts w:ascii="Times New Roman" w:hAnsi="Times New Roman"/>
          <w:sz w:val="24"/>
          <w:szCs w:val="24"/>
        </w:rPr>
        <w:t xml:space="preserve"> </w:t>
      </w:r>
      <w:r w:rsidRPr="00CE5288">
        <w:rPr>
          <w:rFonts w:ascii="Times New Roman" w:hAnsi="Times New Roman"/>
          <w:iCs/>
          <w:sz w:val="24"/>
          <w:szCs w:val="24"/>
        </w:rPr>
        <w:t xml:space="preserve">форме (таблицы и диаграммы);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планировать несложные исследования,</w:t>
      </w:r>
      <w:r w:rsidRPr="00CE5288">
        <w:rPr>
          <w:rFonts w:ascii="Times New Roman" w:hAnsi="Times New Roman"/>
          <w:sz w:val="24"/>
          <w:szCs w:val="24"/>
        </w:rPr>
        <w:t xml:space="preserve"> </w:t>
      </w:r>
      <w:r w:rsidRPr="00CE5288">
        <w:rPr>
          <w:rFonts w:ascii="Times New Roman" w:hAnsi="Times New Roman"/>
          <w:iCs/>
          <w:sz w:val="24"/>
          <w:szCs w:val="24"/>
        </w:rPr>
        <w:t>собирать и представлять</w:t>
      </w:r>
      <w:r w:rsidRPr="00CE5288">
        <w:rPr>
          <w:rFonts w:ascii="Times New Roman" w:hAnsi="Times New Roman"/>
          <w:sz w:val="24"/>
          <w:szCs w:val="24"/>
        </w:rPr>
        <w:t xml:space="preserve"> </w:t>
      </w:r>
      <w:r w:rsidRPr="00CE5288">
        <w:rPr>
          <w:rFonts w:ascii="Times New Roman" w:hAnsi="Times New Roman"/>
          <w:iCs/>
          <w:sz w:val="24"/>
          <w:szCs w:val="24"/>
        </w:rPr>
        <w:t xml:space="preserve">полученную информацию с помощью таблиц и диаграмм;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интерпретировать информацию,</w:t>
      </w:r>
      <w:r w:rsidRPr="00CE5288">
        <w:rPr>
          <w:rFonts w:ascii="Times New Roman" w:hAnsi="Times New Roman"/>
          <w:sz w:val="24"/>
          <w:szCs w:val="24"/>
        </w:rPr>
        <w:t xml:space="preserve"> </w:t>
      </w:r>
      <w:r w:rsidRPr="00CE5288">
        <w:rPr>
          <w:rFonts w:ascii="Times New Roman" w:hAnsi="Times New Roman"/>
          <w:iCs/>
          <w:sz w:val="24"/>
          <w:szCs w:val="24"/>
        </w:rPr>
        <w:t>полученную при проведении</w:t>
      </w:r>
      <w:r w:rsidRPr="00CE5288">
        <w:rPr>
          <w:rFonts w:ascii="Times New Roman" w:hAnsi="Times New Roman"/>
          <w:sz w:val="24"/>
          <w:szCs w:val="24"/>
        </w:rPr>
        <w:t xml:space="preserve"> </w:t>
      </w:r>
      <w:r w:rsidRPr="00CE5288">
        <w:rPr>
          <w:rFonts w:ascii="Times New Roman" w:hAnsi="Times New Roman"/>
          <w:iCs/>
          <w:sz w:val="24"/>
          <w:szCs w:val="24"/>
        </w:rPr>
        <w:t>несложных исследований (объяснять, сравнивать и обобщать данные, делать выводы и прогнозы)</w:t>
      </w:r>
      <w:r w:rsidRPr="00CE5288">
        <w:rPr>
          <w:rFonts w:ascii="Times New Roman" w:hAnsi="Times New Roman"/>
          <w:sz w:val="24"/>
          <w:szCs w:val="24"/>
        </w:rPr>
        <w:t>.</w:t>
      </w:r>
      <w:r w:rsidRPr="00CE5288">
        <w:rPr>
          <w:rFonts w:ascii="Times New Roman" w:hAnsi="Times New Roman"/>
          <w:iCs/>
          <w:sz w:val="24"/>
          <w:szCs w:val="24"/>
        </w:rPr>
        <w:t xml:space="preserve"> </w:t>
      </w:r>
    </w:p>
    <w:p w:rsidR="00BF34FC" w:rsidRPr="00CE5288" w:rsidRDefault="00BF34FC" w:rsidP="00BF34FC">
      <w:pPr>
        <w:widowControl w:val="0"/>
        <w:tabs>
          <w:tab w:val="num" w:pos="787"/>
        </w:tabs>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1.2.3.7. Окружающий мир</w:t>
      </w:r>
    </w:p>
    <w:p w:rsidR="00BF34FC" w:rsidRPr="00CE5288" w:rsidRDefault="00BF34FC" w:rsidP="00BF34FC">
      <w:pPr>
        <w:widowControl w:val="0"/>
        <w:tabs>
          <w:tab w:val="num" w:pos="36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ab/>
      </w:r>
      <w:r w:rsidRPr="00CE5288">
        <w:rPr>
          <w:rFonts w:ascii="Times New Roman" w:hAnsi="Times New Roman"/>
          <w:bCs/>
          <w:sz w:val="24"/>
          <w:szCs w:val="24"/>
        </w:rPr>
        <w:t>В</w:t>
      </w:r>
      <w:r w:rsidRPr="00CE5288">
        <w:rPr>
          <w:rFonts w:ascii="Times New Roman" w:hAnsi="Times New Roman"/>
          <w:b/>
          <w:bCs/>
          <w:sz w:val="24"/>
          <w:szCs w:val="24"/>
        </w:rPr>
        <w:t xml:space="preserve"> </w:t>
      </w:r>
      <w:r w:rsidRPr="00CE5288">
        <w:rPr>
          <w:rFonts w:ascii="Times New Roman" w:hAnsi="Times New Roman"/>
          <w:sz w:val="24"/>
          <w:szCs w:val="24"/>
        </w:rPr>
        <w:t xml:space="preserve">результате изучения курса «Окружающий мир» учащиеся на уровне начального общего образования: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6" w:name="page101"/>
      <w:bookmarkEnd w:id="26"/>
      <w:r w:rsidRPr="00CE5288">
        <w:rPr>
          <w:rFonts w:ascii="Times New Roman" w:hAnsi="Times New Roman"/>
          <w:b/>
          <w:sz w:val="24"/>
          <w:szCs w:val="24"/>
        </w:rPr>
        <w:t xml:space="preserve">- </w:t>
      </w:r>
      <w:r w:rsidRPr="00CE5288">
        <w:rPr>
          <w:rFonts w:ascii="Times New Roman"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 xml:space="preserve">получат возможность приобрести базовые умения работы с </w:t>
      </w:r>
      <w:proofErr w:type="gramStart"/>
      <w:r w:rsidRPr="00CE5288">
        <w:rPr>
          <w:rFonts w:ascii="Times New Roman" w:hAnsi="Times New Roman"/>
          <w:sz w:val="24"/>
          <w:szCs w:val="24"/>
        </w:rPr>
        <w:t>ИКТ-средствами</w:t>
      </w:r>
      <w:proofErr w:type="gramEnd"/>
      <w:r w:rsidRPr="00CE5288">
        <w:rPr>
          <w:rFonts w:ascii="Times New Roman" w:hAnsi="Times New Roman"/>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примут и освоят социальную роль учащегося,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w:t>
      </w:r>
      <w:bookmarkStart w:id="27" w:name="page103"/>
      <w:bookmarkEnd w:id="27"/>
      <w:r w:rsidRPr="00CE5288">
        <w:rPr>
          <w:rFonts w:ascii="Times New Roman" w:hAnsi="Times New Roman"/>
          <w:sz w:val="24"/>
          <w:szCs w:val="24"/>
        </w:rPr>
        <w:t xml:space="preserve"> здорового  образа  жизни,  освоят  элементарные  нормы  адекватного  </w:t>
      </w:r>
      <w:proofErr w:type="spellStart"/>
      <w:r w:rsidRPr="00CE5288">
        <w:rPr>
          <w:rFonts w:ascii="Times New Roman" w:hAnsi="Times New Roman"/>
          <w:sz w:val="24"/>
          <w:szCs w:val="24"/>
        </w:rPr>
        <w:t>природ</w:t>
      </w:r>
      <w:proofErr w:type="gramStart"/>
      <w:r w:rsidRPr="00CE5288">
        <w:rPr>
          <w:rFonts w:ascii="Times New Roman" w:hAnsi="Times New Roman"/>
          <w:sz w:val="24"/>
          <w:szCs w:val="24"/>
        </w:rPr>
        <w:t>о</w:t>
      </w:r>
      <w:proofErr w:type="spellEnd"/>
      <w:r w:rsidRPr="00CE5288">
        <w:rPr>
          <w:rFonts w:ascii="Times New Roman" w:hAnsi="Times New Roman"/>
          <w:sz w:val="24"/>
          <w:szCs w:val="24"/>
        </w:rPr>
        <w:t>-</w:t>
      </w:r>
      <w:proofErr w:type="gramEnd"/>
      <w:r w:rsidRPr="00CE5288">
        <w:rPr>
          <w:rFonts w:ascii="Times New Roman" w:hAnsi="Times New Roman"/>
          <w:sz w:val="24"/>
          <w:szCs w:val="24"/>
        </w:rPr>
        <w:t xml:space="preserve">  и </w:t>
      </w:r>
      <w:proofErr w:type="spellStart"/>
      <w:r w:rsidRPr="00CE5288">
        <w:rPr>
          <w:rFonts w:ascii="Times New Roman" w:hAnsi="Times New Roman"/>
          <w:sz w:val="24"/>
          <w:szCs w:val="24"/>
        </w:rPr>
        <w:t>культуросообразного</w:t>
      </w:r>
      <w:proofErr w:type="spellEnd"/>
      <w:r w:rsidRPr="00CE5288">
        <w:rPr>
          <w:rFonts w:ascii="Times New Roman" w:hAnsi="Times New Roman"/>
          <w:sz w:val="24"/>
          <w:szCs w:val="24"/>
        </w:rPr>
        <w:t xml:space="preserve"> поведения в окружающей природной и социальной среде.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lastRenderedPageBreak/>
        <w:t>Человек и природа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изученные объекты и явления живой и неживой природы;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естественно</w:t>
      </w:r>
      <w:r w:rsidRPr="00CE5288">
        <w:rPr>
          <w:rFonts w:ascii="Times New Roman" w:hAnsi="Times New Roman"/>
          <w:sz w:val="24"/>
          <w:szCs w:val="24"/>
        </w:rPr>
        <w:softHyphen/>
        <w:t xml:space="preserve">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готовые модели (глобус, карту, план) для объяснения явлений или описания свойств объектов;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8" w:name="page105"/>
      <w:bookmarkEnd w:id="28"/>
      <w:r w:rsidRPr="00CE5288">
        <w:rPr>
          <w:rFonts w:ascii="Times New Roman" w:hAnsi="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при проведении практических работ инструменты ИКТ</w:t>
      </w:r>
      <w:r w:rsidRPr="00CE5288">
        <w:rPr>
          <w:rFonts w:ascii="Times New Roman" w:hAnsi="Times New Roman"/>
          <w:sz w:val="24"/>
          <w:szCs w:val="24"/>
        </w:rPr>
        <w:t xml:space="preserve"> </w:t>
      </w:r>
      <w:r w:rsidRPr="00CE5288">
        <w:rPr>
          <w:rFonts w:ascii="Times New Roman" w:hAnsi="Times New Roman"/>
          <w:iCs/>
          <w:sz w:val="24"/>
          <w:szCs w:val="24"/>
        </w:rPr>
        <w:t>(фот</w:t>
      </w:r>
      <w:proofErr w:type="gramStart"/>
      <w:r w:rsidRPr="00CE5288">
        <w:rPr>
          <w:rFonts w:ascii="Times New Roman" w:hAnsi="Times New Roman"/>
          <w:iCs/>
          <w:sz w:val="24"/>
          <w:szCs w:val="24"/>
        </w:rPr>
        <w:t>о-</w:t>
      </w:r>
      <w:proofErr w:type="gramEnd"/>
      <w:r w:rsidRPr="00CE5288">
        <w:rPr>
          <w:rFonts w:ascii="Times New Roman" w:hAnsi="Times New Roman"/>
          <w:iCs/>
          <w:sz w:val="24"/>
          <w:szCs w:val="24"/>
        </w:rPr>
        <w:t xml:space="preserve">  и  видеокамеру,  микрофон  и  др.)  для  записи  и  обработки  информации, готовить небольшие презентации по результатам наблюдений и опытов;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моделировать объекты и отдельные процессы реального мира с</w:t>
      </w:r>
      <w:r w:rsidRPr="00CE5288">
        <w:rPr>
          <w:rFonts w:ascii="Times New Roman" w:hAnsi="Times New Roman"/>
          <w:sz w:val="24"/>
          <w:szCs w:val="24"/>
        </w:rPr>
        <w:t xml:space="preserve"> </w:t>
      </w:r>
      <w:r w:rsidRPr="00CE5288">
        <w:rPr>
          <w:rFonts w:ascii="Times New Roman" w:hAnsi="Times New Roman"/>
          <w:iCs/>
          <w:sz w:val="24"/>
          <w:szCs w:val="24"/>
        </w:rPr>
        <w:t xml:space="preserve">использованием виртуальных лабораторий и механизмов, собранных из конструктора;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ценность природы и необходимость нести</w:t>
      </w:r>
      <w:r w:rsidRPr="00CE5288">
        <w:rPr>
          <w:rFonts w:ascii="Times New Roman" w:hAnsi="Times New Roman"/>
          <w:sz w:val="24"/>
          <w:szCs w:val="24"/>
        </w:rPr>
        <w:t xml:space="preserve"> </w:t>
      </w:r>
      <w:r w:rsidRPr="00CE5288">
        <w:rPr>
          <w:rFonts w:ascii="Times New Roman" w:hAnsi="Times New Roman"/>
          <w:iCs/>
          <w:sz w:val="24"/>
          <w:szCs w:val="24"/>
        </w:rPr>
        <w:t xml:space="preserve">ответственность за её сохранение, соблюдать правила </w:t>
      </w:r>
      <w:proofErr w:type="spellStart"/>
      <w:r w:rsidRPr="00CE5288">
        <w:rPr>
          <w:rFonts w:ascii="Times New Roman" w:hAnsi="Times New Roman"/>
          <w:iCs/>
          <w:sz w:val="24"/>
          <w:szCs w:val="24"/>
        </w:rPr>
        <w:t>экологичного</w:t>
      </w:r>
      <w:proofErr w:type="spellEnd"/>
      <w:r w:rsidRPr="00CE5288">
        <w:rPr>
          <w:rFonts w:ascii="Times New Roman" w:hAnsi="Times New Roman"/>
          <w:iCs/>
          <w:sz w:val="24"/>
          <w:szCs w:val="24"/>
        </w:rPr>
        <w:t xml:space="preserve"> поведения в школе и в быту (раздельный сбор мусора, экономия воды и электроэнергии) и природной среде;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пользоваться простыми навыками самоконтроля самочувствия для</w:t>
      </w:r>
      <w:r w:rsidRPr="00CE5288">
        <w:rPr>
          <w:rFonts w:ascii="Times New Roman" w:hAnsi="Times New Roman"/>
          <w:sz w:val="24"/>
          <w:szCs w:val="24"/>
        </w:rPr>
        <w:t xml:space="preserve"> </w:t>
      </w:r>
      <w:r w:rsidRPr="00CE5288">
        <w:rPr>
          <w:rFonts w:ascii="Times New Roman" w:hAnsi="Times New Roman"/>
          <w:iCs/>
          <w:sz w:val="24"/>
          <w:szCs w:val="24"/>
        </w:rPr>
        <w:t xml:space="preserve">сохранения здоровья; осознанно соблюдать режим дня, правила рационального питания и личной гигиены;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правила безопасного поведения в доме,</w:t>
      </w:r>
      <w:r w:rsidRPr="00CE5288">
        <w:rPr>
          <w:rFonts w:ascii="Times New Roman" w:hAnsi="Times New Roman"/>
          <w:sz w:val="24"/>
          <w:szCs w:val="24"/>
        </w:rPr>
        <w:t xml:space="preserve"> </w:t>
      </w:r>
      <w:r w:rsidRPr="00CE5288">
        <w:rPr>
          <w:rFonts w:ascii="Times New Roman" w:hAnsi="Times New Roman"/>
          <w:iCs/>
          <w:sz w:val="24"/>
          <w:szCs w:val="24"/>
        </w:rPr>
        <w:t>на улице,</w:t>
      </w:r>
      <w:r w:rsidRPr="00CE5288">
        <w:rPr>
          <w:rFonts w:ascii="Times New Roman" w:hAnsi="Times New Roman"/>
          <w:sz w:val="24"/>
          <w:szCs w:val="24"/>
        </w:rPr>
        <w:t xml:space="preserve"> </w:t>
      </w:r>
      <w:r w:rsidRPr="00CE5288">
        <w:rPr>
          <w:rFonts w:ascii="Times New Roman" w:hAnsi="Times New Roman"/>
          <w:iCs/>
          <w:sz w:val="24"/>
          <w:szCs w:val="24"/>
        </w:rPr>
        <w:t>природной</w:t>
      </w:r>
      <w:r w:rsidRPr="00CE5288">
        <w:rPr>
          <w:rFonts w:ascii="Times New Roman" w:hAnsi="Times New Roman"/>
          <w:sz w:val="24"/>
          <w:szCs w:val="24"/>
        </w:rPr>
        <w:t xml:space="preserve"> </w:t>
      </w:r>
      <w:r w:rsidRPr="00CE5288">
        <w:rPr>
          <w:rFonts w:ascii="Times New Roman" w:hAnsi="Times New Roman"/>
          <w:iCs/>
          <w:sz w:val="24"/>
          <w:szCs w:val="24"/>
        </w:rPr>
        <w:t xml:space="preserve">среде, оказывать первую помощь при несложных несчастных случаях;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планировать,</w:t>
      </w:r>
      <w:r w:rsidRPr="00CE5288">
        <w:rPr>
          <w:rFonts w:ascii="Times New Roman" w:hAnsi="Times New Roman"/>
          <w:sz w:val="24"/>
          <w:szCs w:val="24"/>
        </w:rPr>
        <w:t xml:space="preserve"> </w:t>
      </w:r>
      <w:r w:rsidRPr="00CE5288">
        <w:rPr>
          <w:rFonts w:ascii="Times New Roman" w:hAnsi="Times New Roman"/>
          <w:iCs/>
          <w:sz w:val="24"/>
          <w:szCs w:val="24"/>
        </w:rPr>
        <w:t>контролировать и оценивать учебные действия в</w:t>
      </w:r>
      <w:r w:rsidRPr="00CE5288">
        <w:rPr>
          <w:rFonts w:ascii="Times New Roman" w:hAnsi="Times New Roman"/>
          <w:sz w:val="24"/>
          <w:szCs w:val="24"/>
        </w:rPr>
        <w:t xml:space="preserve"> </w:t>
      </w:r>
      <w:r w:rsidRPr="00CE5288">
        <w:rPr>
          <w:rFonts w:ascii="Times New Roman" w:hAnsi="Times New Roman"/>
          <w:iCs/>
          <w:sz w:val="24"/>
          <w:szCs w:val="24"/>
        </w:rPr>
        <w:t xml:space="preserve">процессе познания окружающего мира в соответствии с поставленной задачей и условиями её реализации.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Человек и общество</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9" w:name="page107"/>
      <w:bookmarkEnd w:id="29"/>
      <w:r w:rsidRPr="00CE5288">
        <w:rPr>
          <w:rFonts w:ascii="Times New Roman" w:hAnsi="Times New Roman"/>
          <w:sz w:val="24"/>
          <w:szCs w:val="24"/>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нравственной</w:t>
      </w:r>
      <w:proofErr w:type="spellEnd"/>
      <w:r w:rsidRPr="00CE5288">
        <w:rPr>
          <w:rFonts w:ascii="Times New Roman" w:hAnsi="Times New Roman"/>
          <w:sz w:val="24"/>
          <w:szCs w:val="24"/>
        </w:rPr>
        <w:t xml:space="preserve"> отзывчивости, понимания чу</w:t>
      </w:r>
      <w:proofErr w:type="gramStart"/>
      <w:r w:rsidRPr="00CE5288">
        <w:rPr>
          <w:rFonts w:ascii="Times New Roman" w:hAnsi="Times New Roman"/>
          <w:sz w:val="24"/>
          <w:szCs w:val="24"/>
        </w:rPr>
        <w:t>вств др</w:t>
      </w:r>
      <w:proofErr w:type="gramEnd"/>
      <w:r w:rsidRPr="00CE5288">
        <w:rPr>
          <w:rFonts w:ascii="Times New Roman" w:hAnsi="Times New Roman"/>
          <w:sz w:val="24"/>
          <w:szCs w:val="24"/>
        </w:rPr>
        <w:t xml:space="preserve">угих людей </w:t>
      </w:r>
      <w:r w:rsidRPr="00CE5288">
        <w:rPr>
          <w:rFonts w:ascii="Times New Roman" w:hAnsi="Times New Roman"/>
          <w:sz w:val="24"/>
          <w:szCs w:val="24"/>
        </w:rPr>
        <w:lastRenderedPageBreak/>
        <w:t xml:space="preserve">и сопереживания им;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свою неразрывную связь с разнообразными окружающими</w:t>
      </w:r>
      <w:r w:rsidRPr="00CE5288">
        <w:rPr>
          <w:rFonts w:ascii="Times New Roman" w:hAnsi="Times New Roman"/>
          <w:sz w:val="24"/>
          <w:szCs w:val="24"/>
        </w:rPr>
        <w:t xml:space="preserve"> </w:t>
      </w:r>
      <w:r w:rsidRPr="00CE5288">
        <w:rPr>
          <w:rFonts w:ascii="Times New Roman" w:hAnsi="Times New Roman"/>
          <w:iCs/>
          <w:sz w:val="24"/>
          <w:szCs w:val="24"/>
        </w:rPr>
        <w:t xml:space="preserve">социальными группами;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ориентироваться в важнейших для страны и личности событиях и</w:t>
      </w:r>
      <w:r w:rsidRPr="00CE5288">
        <w:rPr>
          <w:rFonts w:ascii="Times New Roman" w:hAnsi="Times New Roman"/>
          <w:sz w:val="24"/>
          <w:szCs w:val="24"/>
        </w:rPr>
        <w:t xml:space="preserve"> </w:t>
      </w:r>
      <w:r w:rsidRPr="00CE5288">
        <w:rPr>
          <w:rFonts w:ascii="Times New Roman" w:hAnsi="Times New Roman"/>
          <w:iCs/>
          <w:sz w:val="24"/>
          <w:szCs w:val="24"/>
        </w:rPr>
        <w:t>фактах прошлого и настоящего; оценивать их возможное влияние на будущее, приобретая тем самым чувство исторической перспективы;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наблюдать и описывать проявления богатства внутреннего мира</w:t>
      </w:r>
      <w:r w:rsidRPr="00CE5288">
        <w:rPr>
          <w:rFonts w:ascii="Times New Roman" w:hAnsi="Times New Roman"/>
          <w:sz w:val="24"/>
          <w:szCs w:val="24"/>
        </w:rPr>
        <w:t xml:space="preserve"> </w:t>
      </w:r>
      <w:r w:rsidRPr="00CE5288">
        <w:rPr>
          <w:rFonts w:ascii="Times New Roman" w:hAnsi="Times New Roman"/>
          <w:iCs/>
          <w:sz w:val="24"/>
          <w:szCs w:val="24"/>
        </w:rPr>
        <w:t xml:space="preserve">человека в его созидательной деятельности на благо семьи, в интересах образовательной организации, социума, этноса, страны;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проявлять уважение и готовность выполнять совместно</w:t>
      </w:r>
      <w:r w:rsidRPr="00CE5288">
        <w:rPr>
          <w:rFonts w:ascii="Times New Roman" w:hAnsi="Times New Roman"/>
          <w:sz w:val="24"/>
          <w:szCs w:val="24"/>
        </w:rPr>
        <w:t xml:space="preserve"> </w:t>
      </w:r>
      <w:r w:rsidRPr="00CE5288">
        <w:rPr>
          <w:rFonts w:ascii="Times New Roman" w:hAnsi="Times New Roman"/>
          <w:iCs/>
          <w:sz w:val="24"/>
          <w:szCs w:val="24"/>
        </w:rPr>
        <w:t xml:space="preserve">установленные договорённости и правила, в том числе правила общения </w:t>
      </w:r>
      <w:proofErr w:type="gramStart"/>
      <w:r w:rsidRPr="00CE5288">
        <w:rPr>
          <w:rFonts w:ascii="Times New Roman" w:hAnsi="Times New Roman"/>
          <w:iCs/>
          <w:sz w:val="24"/>
          <w:szCs w:val="24"/>
        </w:rPr>
        <w:t>со</w:t>
      </w:r>
      <w:proofErr w:type="gramEnd"/>
      <w:r w:rsidRPr="00CE5288">
        <w:rPr>
          <w:rFonts w:ascii="Times New Roman" w:hAnsi="Times New Roman"/>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определять общую цель в совместной деятельности и пути её</w:t>
      </w:r>
      <w:r w:rsidRPr="00CE5288">
        <w:rPr>
          <w:rFonts w:ascii="Times New Roman" w:hAnsi="Times New Roman"/>
          <w:sz w:val="24"/>
          <w:szCs w:val="24"/>
        </w:rPr>
        <w:t xml:space="preserve"> </w:t>
      </w:r>
      <w:r w:rsidRPr="00CE5288">
        <w:rPr>
          <w:rFonts w:ascii="Times New Roman" w:hAnsi="Times New Roman"/>
          <w:iCs/>
          <w:sz w:val="24"/>
          <w:szCs w:val="24"/>
        </w:rPr>
        <w:t xml:space="preserve">достижения; договариваться о распределении функций и ролей; осуществлять </w:t>
      </w:r>
      <w:bookmarkStart w:id="30" w:name="page109"/>
      <w:bookmarkEnd w:id="30"/>
      <w:r w:rsidRPr="00CE5288">
        <w:rPr>
          <w:rFonts w:ascii="Times New Roman" w:hAnsi="Times New Roman"/>
          <w:iCs/>
          <w:sz w:val="24"/>
          <w:szCs w:val="24"/>
        </w:rPr>
        <w:t>взаимный</w:t>
      </w:r>
      <w:r w:rsidRPr="00CE5288">
        <w:rPr>
          <w:rFonts w:ascii="Times New Roman" w:hAnsi="Times New Roman"/>
          <w:sz w:val="24"/>
          <w:szCs w:val="24"/>
        </w:rPr>
        <w:tab/>
      </w:r>
      <w:r w:rsidRPr="00CE5288">
        <w:rPr>
          <w:rFonts w:ascii="Times New Roman" w:hAnsi="Times New Roman"/>
          <w:iCs/>
          <w:sz w:val="24"/>
          <w:szCs w:val="24"/>
        </w:rPr>
        <w:t>контроль   в   совместной   деятельности;   адекватно   оценивать собственное поведение и поведение окружающих.</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1.2.3.8. Основы религиозных культур и светской этики</w:t>
      </w:r>
    </w:p>
    <w:p w:rsidR="00BF34FC" w:rsidRPr="00CE5288" w:rsidRDefault="00BF34FC" w:rsidP="00BF34FC">
      <w:pPr>
        <w:widowControl w:val="0"/>
        <w:tabs>
          <w:tab w:val="left" w:pos="142"/>
          <w:tab w:val="left" w:leader="dot" w:pos="624"/>
        </w:tabs>
        <w:autoSpaceDE w:val="0"/>
        <w:autoSpaceDN w:val="0"/>
        <w:adjustRightInd w:val="0"/>
        <w:spacing w:after="0" w:line="240" w:lineRule="auto"/>
        <w:ind w:firstLine="567"/>
        <w:jc w:val="both"/>
        <w:rPr>
          <w:rFonts w:ascii="Times New Roman" w:eastAsia="@Arial Unicode MS" w:hAnsi="Times New Roman"/>
          <w:sz w:val="24"/>
          <w:szCs w:val="24"/>
          <w:lang w:eastAsia="ru-RU"/>
        </w:rPr>
      </w:pPr>
      <w:proofErr w:type="gramStart"/>
      <w:r w:rsidRPr="00CE5288">
        <w:rPr>
          <w:rFonts w:ascii="Times New Roman" w:eastAsia="@Arial Unicode MS" w:hAnsi="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BF34FC" w:rsidRPr="00CE5288" w:rsidRDefault="00BF34FC" w:rsidP="00BF34FC">
      <w:pPr>
        <w:tabs>
          <w:tab w:val="left" w:pos="142"/>
          <w:tab w:val="left" w:leader="dot" w:pos="624"/>
        </w:tabs>
        <w:spacing w:after="0" w:line="240" w:lineRule="auto"/>
        <w:ind w:firstLine="567"/>
        <w:jc w:val="both"/>
        <w:rPr>
          <w:rFonts w:ascii="Times New Roman" w:hAnsi="Times New Roman"/>
          <w:sz w:val="24"/>
          <w:szCs w:val="24"/>
        </w:rPr>
      </w:pPr>
      <w:r w:rsidRPr="00CE5288">
        <w:rPr>
          <w:rFonts w:ascii="Times New Roman" w:hAnsi="Times New Roman"/>
          <w:b/>
          <w:sz w:val="24"/>
          <w:szCs w:val="24"/>
        </w:rPr>
        <w:t>Общие планируемые результаты</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sz w:val="24"/>
          <w:szCs w:val="24"/>
        </w:rPr>
        <w:t xml:space="preserve">В результате освоения каждого модуля курса </w:t>
      </w: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BF34FC" w:rsidRPr="00CE5288" w:rsidRDefault="00BF34FC" w:rsidP="00BF34FC">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значение нравственных норм и ценностей для достойной жизни личности, семьи, общества;</w:t>
      </w:r>
    </w:p>
    <w:p w:rsidR="00BF34FC" w:rsidRPr="00CE5288" w:rsidRDefault="00BF34FC" w:rsidP="00BF34FC">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F34FC" w:rsidRPr="00CE5288" w:rsidRDefault="00BF34FC" w:rsidP="00BF34FC">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BF34FC" w:rsidRPr="00CE5288" w:rsidRDefault="00BF34FC" w:rsidP="00BF34FC">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BF34FC" w:rsidRPr="00CE5288" w:rsidRDefault="00BF34FC" w:rsidP="00BF34FC">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b/>
          <w:sz w:val="24"/>
          <w:szCs w:val="24"/>
        </w:rPr>
        <w:t>Планируемые результаты по учебным модулям</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православной культуры</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православной христианской религиозной традиции, истории её формирования в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православной христианской религиозной морали;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православной культуры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исламской культуры</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исламской религиозной традиции, истории её формирования в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исламской религиозной морали;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исламской культуры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w:t>
      </w:r>
      <w:proofErr w:type="spellStart"/>
      <w:r w:rsidRPr="00CE5288">
        <w:rPr>
          <w:rFonts w:ascii="Times New Roman" w:hAnsi="Times New Roman"/>
          <w:sz w:val="24"/>
          <w:szCs w:val="24"/>
        </w:rPr>
        <w:t>законныхинтересов</w:t>
      </w:r>
      <w:proofErr w:type="spellEnd"/>
      <w:r w:rsidRPr="00CE5288">
        <w:rPr>
          <w:rFonts w:ascii="Times New Roman" w:hAnsi="Times New Roman"/>
          <w:sz w:val="24"/>
          <w:szCs w:val="24"/>
        </w:rPr>
        <w:t xml:space="preserve">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буддийской культуры</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буддийской религиозной традиции, истории её формирования в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буддийской религиозной морали;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буддийской культуры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иудейской культуры</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t>Выпускник научится: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иудейской религиозной традиции, истории её формирования в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излагать свое мнение по поводу значения религии, религиозной культуры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иудейской религиозной морали;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иудейской культуры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мировых религиозных культур</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t>Выпускник научится: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религиозной морали;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религиозной культуры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светской этики</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t>Выпускник научится: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российской светской этики в жизни людей и общества;</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российской светской (гражданской) этики;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F34FC" w:rsidRPr="00CE5288" w:rsidRDefault="00BF34FC" w:rsidP="00BF34FC">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российской светской этики и поведением людей, общественными явлениями;</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F34FC" w:rsidRPr="00CE5288" w:rsidRDefault="00BF34FC" w:rsidP="00BF34FC">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1.2.3.9. Изобразительное искусство</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изучения изобразительного искусства на уровне начального общего образования у учащихся: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31" w:name="page111"/>
      <w:bookmarkEnd w:id="31"/>
      <w:proofErr w:type="gramStart"/>
      <w:r w:rsidRPr="00CE5288">
        <w:rPr>
          <w:rFonts w:ascii="Times New Roman" w:hAnsi="Times New Roman"/>
          <w:b/>
          <w:sz w:val="24"/>
          <w:szCs w:val="24"/>
        </w:rPr>
        <w:t xml:space="preserve">- </w:t>
      </w:r>
      <w:r w:rsidRPr="00CE5288">
        <w:rPr>
          <w:rFonts w:ascii="Times New Roman" w:hAnsi="Times New Roman"/>
          <w:sz w:val="24"/>
          <w:szCs w:val="24"/>
        </w:rPr>
        <w:t xml:space="preserve">установится осознанное уважение и принятие традиций, самобытных культурных ценностей, </w:t>
      </w:r>
      <w:r w:rsidRPr="00CE5288">
        <w:rPr>
          <w:rFonts w:ascii="Times New Roman" w:hAnsi="Times New Roman"/>
          <w:sz w:val="24"/>
          <w:szCs w:val="24"/>
        </w:rPr>
        <w:lastRenderedPageBreak/>
        <w:t>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w:t>
      </w:r>
      <w:r w:rsidRPr="00CE5288">
        <w:rPr>
          <w:rFonts w:ascii="Times New Roman" w:hAnsi="Times New Roman"/>
          <w:sz w:val="24"/>
          <w:szCs w:val="24"/>
        </w:rPr>
        <w:tab/>
        <w:t>осознание   своей   этнической   и   национальной   принадлежности, ответственности за общее благополучие.</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ab/>
        <w:t>Учащиеся: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графике (рисунке), живописи, скульптуре, архитектуре, художественном конструировании, декоративно-прикладном искусстве;</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CE5288">
        <w:rPr>
          <w:rFonts w:ascii="Times New Roman" w:hAnsi="Times New Roman"/>
          <w:sz w:val="24"/>
          <w:szCs w:val="24"/>
        </w:rPr>
        <w:t>ИКТ-средств</w:t>
      </w:r>
      <w:proofErr w:type="gramEnd"/>
      <w:r w:rsidRPr="00CE5288">
        <w:rPr>
          <w:rFonts w:ascii="Times New Roman" w:hAnsi="Times New Roman"/>
          <w:sz w:val="24"/>
          <w:szCs w:val="24"/>
        </w:rPr>
        <w:t>;</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получат навыки сотрудничества </w:t>
      </w:r>
      <w:proofErr w:type="gramStart"/>
      <w:r w:rsidRPr="00CE5288">
        <w:rPr>
          <w:rFonts w:ascii="Times New Roman" w:hAnsi="Times New Roman"/>
          <w:sz w:val="24"/>
          <w:szCs w:val="24"/>
        </w:rPr>
        <w:t>со</w:t>
      </w:r>
      <w:proofErr w:type="gramEnd"/>
      <w:r w:rsidRPr="00CE5288">
        <w:rPr>
          <w:rFonts w:ascii="Times New Roman" w:hAnsi="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w:t>
      </w:r>
      <w:bookmarkStart w:id="32" w:name="page113"/>
      <w:bookmarkEnd w:id="32"/>
      <w:r w:rsidRPr="00CE5288">
        <w:rPr>
          <w:rFonts w:ascii="Times New Roman" w:hAnsi="Times New Roman"/>
          <w:sz w:val="24"/>
          <w:szCs w:val="24"/>
        </w:rPr>
        <w:t xml:space="preserve"> самостоятельно при разрешении проблемно-творческих ситуаций в повседневной  жизни.</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Восприятие искусства и виды художественной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различать  основные  виды  художественной  деятельности  (рисунок, живопись,    скульптура,    художественное    конструирование    и    дизайн,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прикладное</w:t>
      </w:r>
      <w:proofErr w:type="spellEnd"/>
      <w:r w:rsidRPr="00CE5288">
        <w:rPr>
          <w:rFonts w:ascii="Times New Roman" w:hAnsi="Times New Roman"/>
          <w:sz w:val="24"/>
          <w:szCs w:val="24"/>
        </w:rPr>
        <w:t xml:space="preserve"> искусство) и участвовать в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используя различные художественные материалы и приёмы работы с ними для передачи собственного замысла;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различать основные виды и жанры пластических искусств, понимать их специфику;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ценностно</w:t>
      </w:r>
      <w:proofErr w:type="spellEnd"/>
      <w:r w:rsidRPr="00CE5288">
        <w:rPr>
          <w:rFonts w:ascii="Times New Roman" w:hAnsi="Times New Roman"/>
          <w:sz w:val="24"/>
          <w:szCs w:val="24"/>
        </w:rPr>
        <w:t xml:space="preserve">  относиться  к  природе,  человеку,  обществу; различать</w:t>
      </w:r>
      <w:r w:rsidRPr="00CE5288">
        <w:rPr>
          <w:rFonts w:ascii="Times New Roman" w:hAnsi="Times New Roman"/>
          <w:sz w:val="24"/>
          <w:szCs w:val="24"/>
        </w:rPr>
        <w:tab/>
        <w:t xml:space="preserve">и  передавать  в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характер, эмоциональные состояния и своё отношение к ним средствами художественного образного языка;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воспринимать произведения изобразительного искусства;</w:t>
      </w:r>
      <w:r w:rsidRPr="00CE5288">
        <w:rPr>
          <w:rFonts w:ascii="Times New Roman" w:hAnsi="Times New Roman"/>
          <w:sz w:val="24"/>
          <w:szCs w:val="24"/>
        </w:rPr>
        <w:t xml:space="preserve"> </w:t>
      </w:r>
      <w:r w:rsidRPr="00CE5288">
        <w:rPr>
          <w:rFonts w:ascii="Times New Roman" w:hAnsi="Times New Roman"/>
          <w:iCs/>
          <w:sz w:val="24"/>
          <w:szCs w:val="24"/>
        </w:rPr>
        <w:t>участвовать в</w:t>
      </w:r>
      <w:r w:rsidRPr="00CE5288">
        <w:rPr>
          <w:rFonts w:ascii="Times New Roman" w:hAnsi="Times New Roman"/>
          <w:sz w:val="24"/>
          <w:szCs w:val="24"/>
        </w:rPr>
        <w:t xml:space="preserve"> </w:t>
      </w:r>
      <w:r w:rsidRPr="00CE5288">
        <w:rPr>
          <w:rFonts w:ascii="Times New Roman" w:hAnsi="Times New Roman"/>
          <w:iCs/>
          <w:sz w:val="24"/>
          <w:szCs w:val="24"/>
        </w:rPr>
        <w:t xml:space="preserve">обсуждении их содержания и выразительных средств; различать сюжет и содержание в знакомых произведениях;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видеть проявления прекрасного в произведениях искусства</w:t>
      </w:r>
      <w:r w:rsidRPr="00CE5288">
        <w:rPr>
          <w:rFonts w:ascii="Times New Roman" w:hAnsi="Times New Roman"/>
          <w:sz w:val="24"/>
          <w:szCs w:val="24"/>
        </w:rPr>
        <w:t xml:space="preserve"> </w:t>
      </w:r>
      <w:r w:rsidRPr="00CE5288">
        <w:rPr>
          <w:rFonts w:ascii="Times New Roman" w:hAnsi="Times New Roman"/>
          <w:iCs/>
          <w:sz w:val="24"/>
          <w:szCs w:val="24"/>
        </w:rPr>
        <w:t>(картины,</w:t>
      </w:r>
      <w:r w:rsidRPr="00CE5288">
        <w:rPr>
          <w:rFonts w:ascii="Times New Roman" w:hAnsi="Times New Roman"/>
          <w:sz w:val="24"/>
          <w:szCs w:val="24"/>
        </w:rPr>
        <w:t xml:space="preserve"> </w:t>
      </w:r>
      <w:r w:rsidRPr="00CE5288">
        <w:rPr>
          <w:rFonts w:ascii="Times New Roman" w:hAnsi="Times New Roman"/>
          <w:iCs/>
          <w:sz w:val="24"/>
          <w:szCs w:val="24"/>
        </w:rPr>
        <w:t>архитектура, скульптура и  т. д.), в природе, на улице, в быту;</w:t>
      </w:r>
    </w:p>
    <w:p w:rsidR="00BF34FC" w:rsidRPr="00CE5288" w:rsidRDefault="00BF34FC" w:rsidP="00BF34FC">
      <w:pPr>
        <w:widowControl w:val="0"/>
        <w:tabs>
          <w:tab w:val="num" w:pos="0"/>
          <w:tab w:val="num" w:pos="1380"/>
        </w:tabs>
        <w:autoSpaceDE w:val="0"/>
        <w:autoSpaceDN w:val="0"/>
        <w:adjustRightInd w:val="0"/>
        <w:spacing w:after="0" w:line="240" w:lineRule="auto"/>
        <w:ind w:firstLine="284"/>
        <w:jc w:val="both"/>
        <w:rPr>
          <w:rFonts w:ascii="Times New Roman" w:hAnsi="Times New Roman"/>
          <w:sz w:val="24"/>
          <w:szCs w:val="24"/>
        </w:rPr>
      </w:pPr>
      <w:bookmarkStart w:id="33" w:name="page115"/>
      <w:bookmarkEnd w:id="33"/>
      <w:r w:rsidRPr="00CE5288">
        <w:rPr>
          <w:rFonts w:ascii="Times New Roman" w:hAnsi="Times New Roman"/>
          <w:sz w:val="24"/>
          <w:szCs w:val="24"/>
        </w:rPr>
        <w:t xml:space="preserve">–   </w:t>
      </w:r>
      <w:r w:rsidRPr="00CE5288">
        <w:rPr>
          <w:rFonts w:ascii="Times New Roman" w:hAnsi="Times New Roman"/>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Азбука искусства.  Как говорит искусство?</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создавать простые композиции на заданную тему на плоскости и в пространстве;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w:t>
      </w:r>
      <w:r w:rsidRPr="00CE5288">
        <w:rPr>
          <w:rFonts w:ascii="Times New Roman" w:hAnsi="Times New Roman"/>
          <w:sz w:val="24"/>
          <w:szCs w:val="24"/>
        </w:rPr>
        <w:tab/>
        <w:t>материалы</w:t>
      </w:r>
      <w:r w:rsidRPr="00CE5288">
        <w:rPr>
          <w:rFonts w:ascii="Times New Roman" w:hAnsi="Times New Roman"/>
          <w:sz w:val="24"/>
          <w:szCs w:val="24"/>
        </w:rPr>
        <w:tab/>
        <w:t>для</w:t>
      </w:r>
      <w:r w:rsidRPr="00CE5288">
        <w:rPr>
          <w:rFonts w:ascii="Times New Roman" w:hAnsi="Times New Roman"/>
          <w:sz w:val="24"/>
          <w:szCs w:val="24"/>
        </w:rPr>
        <w:tab/>
        <w:t xml:space="preserve">воплощения собственного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творческого</w:t>
      </w:r>
      <w:proofErr w:type="spellEnd"/>
      <w:r w:rsidRPr="00CE5288">
        <w:rPr>
          <w:rFonts w:ascii="Times New Roman" w:hAnsi="Times New Roman"/>
          <w:sz w:val="24"/>
          <w:szCs w:val="24"/>
        </w:rPr>
        <w:t xml:space="preserve"> замысла;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xml:space="preserve">– различать основные и составные, тёплые и холодные цвета; изменять их эмоциональную </w:t>
      </w:r>
      <w:r w:rsidRPr="00CE5288">
        <w:rPr>
          <w:rFonts w:ascii="Times New Roman" w:hAnsi="Times New Roman"/>
          <w:sz w:val="24"/>
          <w:szCs w:val="24"/>
        </w:rPr>
        <w:lastRenderedPageBreak/>
        <w:t xml:space="preserve">напряжённость с помощью смешивания с белой и чёрной красками; использовать их для передачи художественного замысла в собственной </w:t>
      </w:r>
      <w:proofErr w:type="spellStart"/>
      <w:r w:rsidRPr="00CE5288">
        <w:rPr>
          <w:rFonts w:ascii="Times New Roman" w:hAnsi="Times New Roman"/>
          <w:sz w:val="24"/>
          <w:szCs w:val="24"/>
        </w:rPr>
        <w:t>учебно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создавать     средствами     живописи,     графики,     скульптуры,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прикладного</w:t>
      </w:r>
      <w:proofErr w:type="spellEnd"/>
      <w:r w:rsidRPr="00CE5288">
        <w:rPr>
          <w:rFonts w:ascii="Times New Roman" w:hAnsi="Times New Roman"/>
          <w:sz w:val="24"/>
          <w:szCs w:val="24"/>
        </w:rPr>
        <w:t xml:space="preserve">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специфику стилистики произведений народных художественных промыслов в России (с учётом местных условий).</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34" w:name="page117"/>
      <w:bookmarkEnd w:id="34"/>
      <w:r w:rsidRPr="00CE5288">
        <w:rPr>
          <w:rFonts w:ascii="Times New Roman" w:hAnsi="Times New Roman"/>
          <w:b/>
          <w:sz w:val="24"/>
          <w:szCs w:val="24"/>
        </w:rPr>
        <w:t xml:space="preserve">- </w:t>
      </w:r>
      <w:r w:rsidRPr="00CE5288">
        <w:rPr>
          <w:rFonts w:ascii="Times New Roman" w:hAnsi="Times New Roman"/>
          <w:iCs/>
          <w:sz w:val="24"/>
          <w:szCs w:val="24"/>
        </w:rPr>
        <w:t>пользоваться средствами выразительности языка живописи,</w:t>
      </w:r>
      <w:r w:rsidRPr="00CE5288">
        <w:rPr>
          <w:rFonts w:ascii="Times New Roman" w:hAnsi="Times New Roman"/>
          <w:sz w:val="24"/>
          <w:szCs w:val="24"/>
        </w:rPr>
        <w:t xml:space="preserve"> </w:t>
      </w:r>
      <w:r w:rsidRPr="00CE5288">
        <w:rPr>
          <w:rFonts w:ascii="Times New Roman" w:hAnsi="Times New Roman"/>
          <w:iCs/>
          <w:sz w:val="24"/>
          <w:szCs w:val="24"/>
        </w:rPr>
        <w:t>графики,</w:t>
      </w:r>
      <w:r w:rsidRPr="00CE5288">
        <w:rPr>
          <w:rFonts w:ascii="Times New Roman" w:hAnsi="Times New Roman"/>
          <w:sz w:val="24"/>
          <w:szCs w:val="24"/>
        </w:rPr>
        <w:t xml:space="preserve"> </w:t>
      </w:r>
      <w:r w:rsidRPr="00CE5288">
        <w:rPr>
          <w:rFonts w:ascii="Times New Roman" w:hAnsi="Times New Roman"/>
          <w:iCs/>
          <w:sz w:val="24"/>
          <w:szCs w:val="24"/>
        </w:rPr>
        <w:t xml:space="preserve">скульптуры, </w:t>
      </w:r>
      <w:proofErr w:type="spellStart"/>
      <w:r w:rsidRPr="00CE5288">
        <w:rPr>
          <w:rFonts w:ascii="Times New Roman" w:hAnsi="Times New Roman"/>
          <w:iCs/>
          <w:sz w:val="24"/>
          <w:szCs w:val="24"/>
        </w:rPr>
        <w:t>декоративно</w:t>
      </w:r>
      <w:r w:rsidRPr="00CE5288">
        <w:rPr>
          <w:rFonts w:ascii="Times New Roman" w:hAnsi="Times New Roman"/>
          <w:iCs/>
          <w:sz w:val="24"/>
          <w:szCs w:val="24"/>
        </w:rPr>
        <w:softHyphen/>
        <w:t>прикладного</w:t>
      </w:r>
      <w:proofErr w:type="spellEnd"/>
      <w:r w:rsidRPr="00CE5288">
        <w:rPr>
          <w:rFonts w:ascii="Times New Roman" w:hAnsi="Times New Roman"/>
          <w:iCs/>
          <w:sz w:val="24"/>
          <w:szCs w:val="24"/>
        </w:rPr>
        <w:t xml:space="preserve"> искусства, художественного конструирования в собственной </w:t>
      </w:r>
      <w:proofErr w:type="spellStart"/>
      <w:r w:rsidRPr="00CE5288">
        <w:rPr>
          <w:rFonts w:ascii="Times New Roman" w:hAnsi="Times New Roman"/>
          <w:iCs/>
          <w:sz w:val="24"/>
          <w:szCs w:val="24"/>
        </w:rPr>
        <w:t>художественно</w:t>
      </w:r>
      <w:r w:rsidRPr="00CE5288">
        <w:rPr>
          <w:rFonts w:ascii="Times New Roman" w:hAnsi="Times New Roman"/>
          <w:iCs/>
          <w:sz w:val="24"/>
          <w:szCs w:val="24"/>
        </w:rPr>
        <w:softHyphen/>
        <w:t>творческой</w:t>
      </w:r>
      <w:proofErr w:type="spellEnd"/>
      <w:r w:rsidRPr="00CE5288">
        <w:rPr>
          <w:rFonts w:ascii="Times New Roman" w:hAnsi="Times New Roman"/>
          <w:iCs/>
          <w:sz w:val="24"/>
          <w:szCs w:val="24"/>
        </w:rPr>
        <w:t xml:space="preserve">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iCs/>
          <w:sz w:val="24"/>
          <w:szCs w:val="24"/>
        </w:rPr>
        <w:t>- передавать разнообразные эмоциональные состояния, используя различные оттенки цвета, при создании живописных композиций на заданные темы;</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моделировать новые формы,</w:t>
      </w:r>
      <w:r w:rsidRPr="00CE5288">
        <w:rPr>
          <w:rFonts w:ascii="Times New Roman" w:hAnsi="Times New Roman"/>
          <w:sz w:val="24"/>
          <w:szCs w:val="24"/>
        </w:rPr>
        <w:t xml:space="preserve"> </w:t>
      </w:r>
      <w:r w:rsidRPr="00CE5288">
        <w:rPr>
          <w:rFonts w:ascii="Times New Roman" w:hAnsi="Times New Roman"/>
          <w:iCs/>
          <w:sz w:val="24"/>
          <w:szCs w:val="24"/>
        </w:rPr>
        <w:t>различные ситуации путём</w:t>
      </w:r>
      <w:r w:rsidRPr="00CE5288">
        <w:rPr>
          <w:rFonts w:ascii="Times New Roman" w:hAnsi="Times New Roman"/>
          <w:sz w:val="24"/>
          <w:szCs w:val="24"/>
        </w:rPr>
        <w:t xml:space="preserve"> </w:t>
      </w:r>
      <w:r w:rsidRPr="00CE5288">
        <w:rPr>
          <w:rFonts w:ascii="Times New Roman" w:hAnsi="Times New Roman"/>
          <w:iCs/>
          <w:sz w:val="24"/>
          <w:szCs w:val="24"/>
        </w:rPr>
        <w:t xml:space="preserve">трансформации известного, создавать новые образы природы, человека, фантастического существа и построек средствами изобразительного искусства компьютерной графики;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простые рисунки и орнаментальные композиции,</w:t>
      </w:r>
      <w:r w:rsidRPr="00CE5288">
        <w:rPr>
          <w:rFonts w:ascii="Times New Roman" w:hAnsi="Times New Roman"/>
          <w:sz w:val="24"/>
          <w:szCs w:val="24"/>
        </w:rPr>
        <w:t xml:space="preserve"> </w:t>
      </w:r>
      <w:r w:rsidRPr="00CE5288">
        <w:rPr>
          <w:rFonts w:ascii="Times New Roman" w:hAnsi="Times New Roman"/>
          <w:iCs/>
          <w:sz w:val="24"/>
          <w:szCs w:val="24"/>
        </w:rPr>
        <w:t>используя</w:t>
      </w:r>
      <w:r w:rsidRPr="00CE5288">
        <w:rPr>
          <w:rFonts w:ascii="Times New Roman" w:hAnsi="Times New Roman"/>
          <w:sz w:val="24"/>
          <w:szCs w:val="24"/>
        </w:rPr>
        <w:t xml:space="preserve"> </w:t>
      </w:r>
      <w:r w:rsidRPr="00CE5288">
        <w:rPr>
          <w:rFonts w:ascii="Times New Roman" w:hAnsi="Times New Roman"/>
          <w:iCs/>
          <w:sz w:val="24"/>
          <w:szCs w:val="24"/>
        </w:rPr>
        <w:t xml:space="preserve">язык компьютерной графики в программе </w:t>
      </w:r>
      <w:proofErr w:type="spellStart"/>
      <w:r w:rsidRPr="00CE5288">
        <w:rPr>
          <w:rFonts w:ascii="Times New Roman" w:hAnsi="Times New Roman"/>
          <w:iCs/>
          <w:sz w:val="24"/>
          <w:szCs w:val="24"/>
        </w:rPr>
        <w:t>Paint</w:t>
      </w:r>
      <w:proofErr w:type="spellEnd"/>
      <w:r w:rsidRPr="00CE5288">
        <w:rPr>
          <w:rFonts w:ascii="Times New Roman" w:hAnsi="Times New Roman"/>
          <w:iCs/>
          <w:sz w:val="24"/>
          <w:szCs w:val="24"/>
        </w:rPr>
        <w:t xml:space="preserve">. </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Значимые темы искусства. О чём говорит искусство?</w:t>
      </w:r>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осознавать значимые темы искусства и отражать их в собственной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CE5288">
        <w:rPr>
          <w:rFonts w:ascii="Times New Roman" w:hAnsi="Times New Roman"/>
          <w:sz w:val="24"/>
          <w:szCs w:val="24"/>
        </w:rPr>
        <w:t>цветоведения</w:t>
      </w:r>
      <w:proofErr w:type="spellEnd"/>
      <w:r w:rsidRPr="00CE5288">
        <w:rPr>
          <w:rFonts w:ascii="Times New Roman" w:hAnsi="Times New Roman"/>
          <w:sz w:val="24"/>
          <w:szCs w:val="24"/>
        </w:rPr>
        <w:t>, усвоенные способы действия.</w:t>
      </w:r>
      <w:proofErr w:type="gramEnd"/>
    </w:p>
    <w:p w:rsidR="00BF34FC" w:rsidRPr="00CE5288" w:rsidRDefault="00BF34FC" w:rsidP="00BF34FC">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видеть,</w:t>
      </w:r>
      <w:r w:rsidRPr="00CE5288">
        <w:rPr>
          <w:rFonts w:ascii="Times New Roman" w:hAnsi="Times New Roman"/>
          <w:sz w:val="24"/>
          <w:szCs w:val="24"/>
        </w:rPr>
        <w:t xml:space="preserve"> </w:t>
      </w:r>
      <w:r w:rsidRPr="00CE5288">
        <w:rPr>
          <w:rFonts w:ascii="Times New Roman" w:hAnsi="Times New Roman"/>
          <w:iCs/>
          <w:sz w:val="24"/>
          <w:szCs w:val="24"/>
        </w:rPr>
        <w:t>чувствовать и изображать красоту и разнообразие природы,</w:t>
      </w:r>
      <w:r w:rsidRPr="00CE5288">
        <w:rPr>
          <w:rFonts w:ascii="Times New Roman" w:hAnsi="Times New Roman"/>
          <w:sz w:val="24"/>
          <w:szCs w:val="24"/>
        </w:rPr>
        <w:t xml:space="preserve"> </w:t>
      </w:r>
      <w:r w:rsidRPr="00CE5288">
        <w:rPr>
          <w:rFonts w:ascii="Times New Roman" w:hAnsi="Times New Roman"/>
          <w:iCs/>
          <w:sz w:val="24"/>
          <w:szCs w:val="24"/>
        </w:rPr>
        <w:t>человека, зданий, предметов;</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понимать и передавать в художественной работе разницу</w:t>
      </w:r>
      <w:r w:rsidRPr="00CE5288">
        <w:rPr>
          <w:rFonts w:ascii="Times New Roman" w:hAnsi="Times New Roman"/>
          <w:sz w:val="24"/>
          <w:szCs w:val="24"/>
        </w:rPr>
        <w:t xml:space="preserve"> </w:t>
      </w:r>
      <w:r w:rsidRPr="00CE5288">
        <w:rPr>
          <w:rFonts w:ascii="Times New Roman" w:hAnsi="Times New Roman"/>
          <w:iCs/>
          <w:sz w:val="24"/>
          <w:szCs w:val="24"/>
        </w:rPr>
        <w:t>представлений о красоте человека в разных культурах мира; проявлять терпимость к другим вкусам и мнениям;</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35" w:name="page119"/>
      <w:bookmarkEnd w:id="35"/>
      <w:r w:rsidRPr="00CE5288">
        <w:rPr>
          <w:rFonts w:ascii="Times New Roman" w:hAnsi="Times New Roman"/>
          <w:sz w:val="24"/>
          <w:szCs w:val="24"/>
        </w:rPr>
        <w:t xml:space="preserve">– </w:t>
      </w:r>
      <w:r w:rsidRPr="00CE5288">
        <w:rPr>
          <w:rFonts w:ascii="Times New Roman" w:hAnsi="Times New Roman"/>
          <w:iCs/>
          <w:sz w:val="24"/>
          <w:szCs w:val="24"/>
        </w:rPr>
        <w:t>изображать пейзажи,</w:t>
      </w:r>
      <w:r w:rsidRPr="00CE5288">
        <w:rPr>
          <w:rFonts w:ascii="Times New Roman" w:hAnsi="Times New Roman"/>
          <w:sz w:val="24"/>
          <w:szCs w:val="24"/>
        </w:rPr>
        <w:t xml:space="preserve"> </w:t>
      </w:r>
      <w:r w:rsidRPr="00CE5288">
        <w:rPr>
          <w:rFonts w:ascii="Times New Roman" w:hAnsi="Times New Roman"/>
          <w:iCs/>
          <w:sz w:val="24"/>
          <w:szCs w:val="24"/>
        </w:rPr>
        <w:t>натюрморты,</w:t>
      </w:r>
      <w:r w:rsidRPr="00CE5288">
        <w:rPr>
          <w:rFonts w:ascii="Times New Roman" w:hAnsi="Times New Roman"/>
          <w:sz w:val="24"/>
          <w:szCs w:val="24"/>
        </w:rPr>
        <w:t xml:space="preserve"> </w:t>
      </w:r>
      <w:r w:rsidRPr="00CE5288">
        <w:rPr>
          <w:rFonts w:ascii="Times New Roman" w:hAnsi="Times New Roman"/>
          <w:iCs/>
          <w:sz w:val="24"/>
          <w:szCs w:val="24"/>
        </w:rPr>
        <w:t>портреты,</w:t>
      </w:r>
      <w:r w:rsidRPr="00CE5288">
        <w:rPr>
          <w:rFonts w:ascii="Times New Roman" w:hAnsi="Times New Roman"/>
          <w:sz w:val="24"/>
          <w:szCs w:val="24"/>
        </w:rPr>
        <w:t xml:space="preserve"> </w:t>
      </w:r>
      <w:r w:rsidRPr="00CE5288">
        <w:rPr>
          <w:rFonts w:ascii="Times New Roman" w:hAnsi="Times New Roman"/>
          <w:iCs/>
          <w:sz w:val="24"/>
          <w:szCs w:val="24"/>
        </w:rPr>
        <w:t>выражая своё</w:t>
      </w:r>
      <w:r w:rsidRPr="00CE5288">
        <w:rPr>
          <w:rFonts w:ascii="Times New Roman" w:hAnsi="Times New Roman"/>
          <w:sz w:val="24"/>
          <w:szCs w:val="24"/>
        </w:rPr>
        <w:t xml:space="preserve"> </w:t>
      </w:r>
      <w:r w:rsidRPr="00CE5288">
        <w:rPr>
          <w:rFonts w:ascii="Times New Roman" w:hAnsi="Times New Roman"/>
          <w:iCs/>
          <w:sz w:val="24"/>
          <w:szCs w:val="24"/>
        </w:rPr>
        <w:t xml:space="preserve">отношение к ним; </w:t>
      </w:r>
    </w:p>
    <w:p w:rsidR="00BF34FC" w:rsidRPr="00CE5288" w:rsidRDefault="00BF34FC" w:rsidP="00BF34FC">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изображать многофигурные композиции на значимые жизненные</w:t>
      </w:r>
      <w:r w:rsidRPr="00CE5288">
        <w:rPr>
          <w:rFonts w:ascii="Times New Roman" w:hAnsi="Times New Roman"/>
          <w:sz w:val="24"/>
          <w:szCs w:val="24"/>
        </w:rPr>
        <w:t xml:space="preserve"> </w:t>
      </w:r>
      <w:r w:rsidRPr="00CE5288">
        <w:rPr>
          <w:rFonts w:ascii="Times New Roman" w:hAnsi="Times New Roman"/>
          <w:iCs/>
          <w:sz w:val="24"/>
          <w:szCs w:val="24"/>
        </w:rPr>
        <w:t xml:space="preserve">темы и участвовать в коллективных работах на эти темы.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1.2.3.10. Музыка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Достижение личностных, </w:t>
      </w:r>
      <w:proofErr w:type="spellStart"/>
      <w:r w:rsidRPr="00CE5288">
        <w:rPr>
          <w:rFonts w:ascii="Times New Roman" w:hAnsi="Times New Roman"/>
          <w:sz w:val="24"/>
          <w:szCs w:val="24"/>
        </w:rPr>
        <w:t>метапредметных</w:t>
      </w:r>
      <w:proofErr w:type="spellEnd"/>
      <w:r w:rsidRPr="00CE5288">
        <w:rPr>
          <w:rFonts w:ascii="Times New Roman" w:hAnsi="Times New Roman"/>
          <w:sz w:val="24"/>
          <w:szCs w:val="24"/>
        </w:rPr>
        <w:t xml:space="preserve">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w:t>
      </w:r>
      <w:r w:rsidRPr="00CE5288">
        <w:rPr>
          <w:rFonts w:ascii="Times New Roman" w:hAnsi="Times New Roman"/>
          <w:sz w:val="24"/>
          <w:szCs w:val="24"/>
        </w:rPr>
        <w:lastRenderedPageBreak/>
        <w:t>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w:t>
      </w:r>
      <w:bookmarkStart w:id="36" w:name="page121"/>
      <w:bookmarkEnd w:id="36"/>
      <w:r w:rsidRPr="00CE5288">
        <w:rPr>
          <w:rFonts w:ascii="Times New Roman" w:hAnsi="Times New Roman"/>
          <w:sz w:val="24"/>
          <w:szCs w:val="24"/>
        </w:rPr>
        <w:t xml:space="preserve"> потенциале, развитии художественного вкуса, осуществлении собственных музыкально-исполнительских замыслов.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CE5288">
        <w:rPr>
          <w:rFonts w:ascii="Times New Roman" w:hAnsi="Times New Roman"/>
          <w:sz w:val="24"/>
          <w:szCs w:val="24"/>
        </w:rPr>
        <w:t>домашнего</w:t>
      </w:r>
      <w:proofErr w:type="gramEnd"/>
      <w:r w:rsidRPr="00CE5288">
        <w:rPr>
          <w:rFonts w:ascii="Times New Roman" w:hAnsi="Times New Roman"/>
          <w:sz w:val="24"/>
          <w:szCs w:val="24"/>
        </w:rPr>
        <w:t xml:space="preserve"> </w:t>
      </w:r>
      <w:proofErr w:type="spellStart"/>
      <w:r w:rsidRPr="00CE5288">
        <w:rPr>
          <w:rFonts w:ascii="Times New Roman" w:hAnsi="Times New Roman"/>
          <w:sz w:val="24"/>
          <w:szCs w:val="24"/>
        </w:rPr>
        <w:t>музицирования</w:t>
      </w:r>
      <w:proofErr w:type="spellEnd"/>
      <w:r w:rsidRPr="00CE5288">
        <w:rPr>
          <w:rFonts w:ascii="Times New Roman" w:hAnsi="Times New Roman"/>
          <w:sz w:val="24"/>
          <w:szCs w:val="24"/>
        </w:rPr>
        <w:t>, совместной музыкальной деятельности с друзьями, родителями.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iCs/>
          <w:sz w:val="24"/>
          <w:szCs w:val="24"/>
        </w:rPr>
        <w:tab/>
        <w:t xml:space="preserve">Предметные результаты </w:t>
      </w:r>
      <w:r w:rsidRPr="00CE5288">
        <w:rPr>
          <w:rFonts w:ascii="Times New Roman" w:hAnsi="Times New Roman"/>
          <w:sz w:val="24"/>
          <w:szCs w:val="24"/>
        </w:rPr>
        <w:t>освоения программы должны отражать:</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первоначальных представлений о роли музыки в жизни человека, ее роли в духовно-нравственном развитии человека;</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-умение воспринимать музыку и выражать свое отношение к музыкальному произведению;</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iCs/>
          <w:sz w:val="24"/>
          <w:szCs w:val="24"/>
        </w:rPr>
        <w:tab/>
        <w:t>Предметные результаты по видам деятельности учащихся: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освоения программы учащиеся должны </w:t>
      </w:r>
      <w:proofErr w:type="gramStart"/>
      <w:r w:rsidRPr="00CE5288">
        <w:rPr>
          <w:rFonts w:ascii="Times New Roman" w:hAnsi="Times New Roman"/>
          <w:sz w:val="24"/>
          <w:szCs w:val="24"/>
        </w:rPr>
        <w:t>научиться в дальнейшем применять</w:t>
      </w:r>
      <w:proofErr w:type="gramEnd"/>
      <w:r w:rsidRPr="00CE5288">
        <w:rPr>
          <w:rFonts w:ascii="Times New Roman" w:hAnsi="Times New Roman"/>
          <w:sz w:val="24"/>
          <w:szCs w:val="24"/>
        </w:rPr>
        <w:t xml:space="preserve"> знания, умения и навыки, приобретенные в различных видах познавательной, музыкально-исполнительской и творческой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r>
      <w:proofErr w:type="gramStart"/>
      <w:r w:rsidRPr="00CE5288">
        <w:rPr>
          <w:rFonts w:ascii="Times New Roman" w:hAnsi="Times New Roman"/>
          <w:sz w:val="24"/>
          <w:szCs w:val="24"/>
        </w:rPr>
        <w:t>Основные виды музыкальной деятельности учащихся основаны на принципе взаимного дополнения и направлены на гармоничное становление личности</w:t>
      </w:r>
      <w:bookmarkStart w:id="37" w:name="page123"/>
      <w:bookmarkEnd w:id="37"/>
      <w:r w:rsidRPr="00CE5288">
        <w:rPr>
          <w:rFonts w:ascii="Times New Roman" w:hAnsi="Times New Roman"/>
          <w:sz w:val="24"/>
          <w:szCs w:val="24"/>
        </w:rPr>
        <w:t xml:space="preserve">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CE5288">
        <w:rPr>
          <w:rFonts w:ascii="Times New Roman" w:hAnsi="Times New Roman"/>
          <w:sz w:val="24"/>
          <w:szCs w:val="24"/>
        </w:rPr>
        <w:t xml:space="preserve"> Освоение программы позволит </w:t>
      </w:r>
      <w:proofErr w:type="gramStart"/>
      <w:r w:rsidRPr="00CE5288">
        <w:rPr>
          <w:rFonts w:ascii="Times New Roman" w:hAnsi="Times New Roman"/>
          <w:sz w:val="24"/>
          <w:szCs w:val="24"/>
        </w:rPr>
        <w:t>обучающимся</w:t>
      </w:r>
      <w:proofErr w:type="gramEnd"/>
      <w:r w:rsidRPr="00CE5288">
        <w:rPr>
          <w:rFonts w:ascii="Times New Roman" w:hAnsi="Times New Roman"/>
          <w:sz w:val="24"/>
          <w:szCs w:val="24"/>
        </w:rPr>
        <w:t xml:space="preserve"> принимать активное участие в общественной, концертной и музыкально-театральной жизни школы, города, региона.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Слушание музыки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BF34FC" w:rsidRPr="00CE5288" w:rsidRDefault="00BF34FC" w:rsidP="005A3207">
      <w:pPr>
        <w:widowControl w:val="0"/>
        <w:numPr>
          <w:ilvl w:val="0"/>
          <w:numId w:val="9"/>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Узнает  изученные  музыкальные  произведения  и  называет  имена  их  авторов. </w:t>
      </w:r>
    </w:p>
    <w:p w:rsidR="00BF34FC" w:rsidRPr="00CE5288" w:rsidRDefault="00BF34FC" w:rsidP="005A3207">
      <w:pPr>
        <w:widowControl w:val="0"/>
        <w:numPr>
          <w:ilvl w:val="0"/>
          <w:numId w:val="9"/>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BF34FC" w:rsidRPr="00CE5288" w:rsidRDefault="00BF34FC" w:rsidP="005A3207">
      <w:pPr>
        <w:widowControl w:val="0"/>
        <w:numPr>
          <w:ilvl w:val="0"/>
          <w:numId w:val="10"/>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BF34FC" w:rsidRPr="00CE5288" w:rsidRDefault="00BF34FC" w:rsidP="005A3207">
      <w:pPr>
        <w:widowControl w:val="0"/>
        <w:numPr>
          <w:ilvl w:val="0"/>
          <w:numId w:val="10"/>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F34FC" w:rsidRPr="00CE5288" w:rsidRDefault="00BF34FC" w:rsidP="00BF34FC">
      <w:pPr>
        <w:widowControl w:val="0"/>
        <w:tabs>
          <w:tab w:val="num" w:pos="0"/>
          <w:tab w:val="left" w:pos="567"/>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5. </w:t>
      </w:r>
      <w:proofErr w:type="gramStart"/>
      <w:r w:rsidRPr="00CE5288">
        <w:rPr>
          <w:rFonts w:ascii="Times New Roman" w:hAnsi="Times New Roman"/>
          <w:sz w:val="24"/>
          <w:szCs w:val="24"/>
        </w:rPr>
        <w:t xml:space="preserve">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6.     Имеет представления о </w:t>
      </w:r>
      <w:proofErr w:type="gramStart"/>
      <w:r w:rsidRPr="00CE5288">
        <w:rPr>
          <w:rFonts w:ascii="Times New Roman" w:hAnsi="Times New Roman"/>
          <w:sz w:val="24"/>
          <w:szCs w:val="24"/>
        </w:rPr>
        <w:t>народной</w:t>
      </w:r>
      <w:proofErr w:type="gramEnd"/>
      <w:r w:rsidRPr="00CE5288">
        <w:rPr>
          <w:rFonts w:ascii="Times New Roman" w:hAnsi="Times New Roman"/>
          <w:sz w:val="24"/>
          <w:szCs w:val="24"/>
        </w:rPr>
        <w:t xml:space="preserve"> и профессиональной (композиторской)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музыке; балете, опере, мюзикле, произведениях для симфонического оркестра и оркестра русских народных инструментов.</w:t>
      </w:r>
    </w:p>
    <w:p w:rsidR="00BF34FC" w:rsidRPr="00CE5288" w:rsidRDefault="00BF34FC" w:rsidP="005A3207">
      <w:pPr>
        <w:widowControl w:val="0"/>
        <w:numPr>
          <w:ilvl w:val="0"/>
          <w:numId w:val="11"/>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BF34FC" w:rsidRPr="00CE5288" w:rsidRDefault="00BF34FC" w:rsidP="005A3207">
      <w:pPr>
        <w:widowControl w:val="0"/>
        <w:numPr>
          <w:ilvl w:val="0"/>
          <w:numId w:val="11"/>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Определяет жанровую основу в пройденных музыкальных произведениях. </w:t>
      </w:r>
    </w:p>
    <w:p w:rsidR="00BF34FC" w:rsidRPr="00CE5288" w:rsidRDefault="00BF34FC" w:rsidP="005A3207">
      <w:pPr>
        <w:widowControl w:val="0"/>
        <w:numPr>
          <w:ilvl w:val="0"/>
          <w:numId w:val="11"/>
        </w:numPr>
        <w:tabs>
          <w:tab w:val="clear" w:pos="720"/>
          <w:tab w:val="num" w:pos="0"/>
          <w:tab w:val="num" w:pos="540"/>
          <w:tab w:val="left" w:pos="709"/>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lastRenderedPageBreak/>
        <w:t>Имеет слуховой багаж из прослушанных произведений народной музыки, отечественной и зарубежной классики.</w:t>
      </w:r>
    </w:p>
    <w:p w:rsidR="00BF34FC" w:rsidRPr="00CE5288" w:rsidRDefault="00BF34FC" w:rsidP="00BF34FC">
      <w:pPr>
        <w:widowControl w:val="0"/>
        <w:tabs>
          <w:tab w:val="num" w:pos="0"/>
          <w:tab w:val="left" w:pos="851"/>
          <w:tab w:val="left" w:pos="1418"/>
        </w:tabs>
        <w:autoSpaceDE w:val="0"/>
        <w:autoSpaceDN w:val="0"/>
        <w:adjustRightInd w:val="0"/>
        <w:spacing w:after="0" w:line="240" w:lineRule="auto"/>
        <w:ind w:firstLine="567"/>
        <w:jc w:val="both"/>
        <w:rPr>
          <w:rFonts w:ascii="Times New Roman" w:hAnsi="Times New Roman"/>
          <w:sz w:val="24"/>
          <w:szCs w:val="24"/>
        </w:rPr>
      </w:pPr>
      <w:bookmarkStart w:id="38" w:name="page125"/>
      <w:bookmarkEnd w:id="38"/>
      <w:r w:rsidRPr="00CE5288">
        <w:rPr>
          <w:rFonts w:ascii="Times New Roman" w:hAnsi="Times New Roman"/>
          <w:sz w:val="24"/>
          <w:szCs w:val="24"/>
        </w:rPr>
        <w:t>10. Умеет  импровизировать  под  музыку  с  использованием  танцевальных, маршеобразных движений, пластического интонирования.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Хоровое пение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BF34FC" w:rsidRPr="00CE5288" w:rsidRDefault="00BF34FC" w:rsidP="005A3207">
      <w:pPr>
        <w:widowControl w:val="0"/>
        <w:numPr>
          <w:ilvl w:val="0"/>
          <w:numId w:val="12"/>
        </w:numPr>
        <w:tabs>
          <w:tab w:val="num" w:pos="98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Знает слова и мелодию Гимна Российской Федерации. </w:t>
      </w:r>
    </w:p>
    <w:p w:rsidR="00BF34FC" w:rsidRPr="00CE5288" w:rsidRDefault="00BF34FC" w:rsidP="005A3207">
      <w:pPr>
        <w:widowControl w:val="0"/>
        <w:numPr>
          <w:ilvl w:val="0"/>
          <w:numId w:val="12"/>
        </w:numPr>
        <w:tabs>
          <w:tab w:val="num"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Грамотно и выразительно исполняет песни с сопровождением и без сопровождения в соответствии с их образным строем и содержанием. </w:t>
      </w:r>
    </w:p>
    <w:p w:rsidR="00BF34FC" w:rsidRPr="00CE5288" w:rsidRDefault="00BF34FC" w:rsidP="005A3207">
      <w:pPr>
        <w:widowControl w:val="0"/>
        <w:numPr>
          <w:ilvl w:val="0"/>
          <w:numId w:val="12"/>
        </w:numPr>
        <w:tabs>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Знает о способах и приемах выразительного музыкального интонирования. </w:t>
      </w:r>
    </w:p>
    <w:p w:rsidR="00BF34FC" w:rsidRPr="00CE5288" w:rsidRDefault="00BF34FC" w:rsidP="005A3207">
      <w:pPr>
        <w:widowControl w:val="0"/>
        <w:numPr>
          <w:ilvl w:val="0"/>
          <w:numId w:val="12"/>
        </w:numPr>
        <w:tabs>
          <w:tab w:val="num" w:pos="1015"/>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Соблюдает при пении певческую установку. Использует в процессе пения правильное певческое дыхание. </w:t>
      </w:r>
    </w:p>
    <w:p w:rsidR="00BF34FC" w:rsidRPr="00CE5288" w:rsidRDefault="00BF34FC" w:rsidP="005A3207">
      <w:pPr>
        <w:widowControl w:val="0"/>
        <w:numPr>
          <w:ilvl w:val="0"/>
          <w:numId w:val="12"/>
        </w:numPr>
        <w:tabs>
          <w:tab w:val="num" w:pos="107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BF34FC" w:rsidRPr="00CE5288" w:rsidRDefault="00BF34FC" w:rsidP="005A3207">
      <w:pPr>
        <w:widowControl w:val="0"/>
        <w:numPr>
          <w:ilvl w:val="0"/>
          <w:numId w:val="12"/>
        </w:numPr>
        <w:tabs>
          <w:tab w:val="left" w:pos="993"/>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F34FC" w:rsidRPr="00CE5288" w:rsidRDefault="00BF34FC" w:rsidP="00BF34FC">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7.</w:t>
      </w:r>
      <w:r w:rsidRPr="00CE5288">
        <w:rPr>
          <w:rFonts w:ascii="Times New Roman" w:hAnsi="Times New Roman"/>
          <w:sz w:val="24"/>
          <w:szCs w:val="24"/>
        </w:rPr>
        <w:tab/>
        <w:t xml:space="preserve">Исполняет   одноголосные   произведения,   а   также   произведения   </w:t>
      </w:r>
      <w:proofErr w:type="gramStart"/>
      <w:r w:rsidRPr="00CE5288">
        <w:rPr>
          <w:rFonts w:ascii="Times New Roman" w:hAnsi="Times New Roman"/>
          <w:sz w:val="24"/>
          <w:szCs w:val="24"/>
        </w:rPr>
        <w:t>с</w:t>
      </w:r>
      <w:proofErr w:type="gramEnd"/>
    </w:p>
    <w:p w:rsidR="00BF34FC" w:rsidRPr="00CE5288" w:rsidRDefault="00BF34FC" w:rsidP="00BF34FC">
      <w:pPr>
        <w:widowControl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элементами </w:t>
      </w:r>
      <w:proofErr w:type="spellStart"/>
      <w:r w:rsidRPr="00CE5288">
        <w:rPr>
          <w:rFonts w:ascii="Times New Roman" w:hAnsi="Times New Roman"/>
          <w:sz w:val="24"/>
          <w:szCs w:val="24"/>
        </w:rPr>
        <w:t>двухголосия</w:t>
      </w:r>
      <w:proofErr w:type="spellEnd"/>
      <w:r w:rsidRPr="00CE5288">
        <w:rPr>
          <w:rFonts w:ascii="Times New Roman" w:hAnsi="Times New Roman"/>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Игра в детском инструментальном оркестре (ансамбле)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BF34FC" w:rsidRPr="00CE5288" w:rsidRDefault="00BF34FC" w:rsidP="005A3207">
      <w:pPr>
        <w:widowControl w:val="0"/>
        <w:numPr>
          <w:ilvl w:val="1"/>
          <w:numId w:val="13"/>
        </w:numPr>
        <w:tabs>
          <w:tab w:val="num" w:pos="0"/>
          <w:tab w:val="num" w:pos="1085"/>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представления о приемах игры на элементарных инструментах детского оркестра, </w:t>
      </w:r>
      <w:proofErr w:type="spellStart"/>
      <w:r w:rsidRPr="00CE5288">
        <w:rPr>
          <w:rFonts w:ascii="Times New Roman" w:hAnsi="Times New Roman"/>
          <w:sz w:val="24"/>
          <w:szCs w:val="24"/>
        </w:rPr>
        <w:t>блокфлейте</w:t>
      </w:r>
      <w:proofErr w:type="spellEnd"/>
      <w:r w:rsidRPr="00CE5288">
        <w:rPr>
          <w:rFonts w:ascii="Times New Roman" w:hAnsi="Times New Roman"/>
          <w:sz w:val="24"/>
          <w:szCs w:val="24"/>
        </w:rPr>
        <w:t xml:space="preserve">, синтезаторе, народных инструментах и др. </w:t>
      </w:r>
    </w:p>
    <w:p w:rsidR="00BF34FC" w:rsidRPr="00CE5288" w:rsidRDefault="00BF34FC" w:rsidP="005A3207">
      <w:pPr>
        <w:widowControl w:val="0"/>
        <w:numPr>
          <w:ilvl w:val="1"/>
          <w:numId w:val="13"/>
        </w:numPr>
        <w:tabs>
          <w:tab w:val="num" w:pos="0"/>
          <w:tab w:val="num" w:pos="98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Умеет исполнять различные ритмические группы в оркестровых партиях. </w:t>
      </w:r>
    </w:p>
    <w:p w:rsidR="00BF34FC" w:rsidRPr="00CE5288" w:rsidRDefault="00BF34FC" w:rsidP="005A3207">
      <w:pPr>
        <w:widowControl w:val="0"/>
        <w:numPr>
          <w:ilvl w:val="1"/>
          <w:numId w:val="13"/>
        </w:numPr>
        <w:tabs>
          <w:tab w:val="num" w:pos="0"/>
          <w:tab w:val="num" w:pos="1008"/>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Имеет первоначальные навыки игры в ансамбле – дуэте, трио (простейшее двух-</w:t>
      </w:r>
      <w:proofErr w:type="spellStart"/>
      <w:r w:rsidRPr="00CE5288">
        <w:rPr>
          <w:rFonts w:ascii="Times New Roman" w:hAnsi="Times New Roman"/>
          <w:sz w:val="24"/>
          <w:szCs w:val="24"/>
        </w:rPr>
        <w:t>трехголосие</w:t>
      </w:r>
      <w:proofErr w:type="spellEnd"/>
      <w:r w:rsidRPr="00CE5288">
        <w:rPr>
          <w:rFonts w:ascii="Times New Roman" w:hAnsi="Times New Roman"/>
          <w:sz w:val="24"/>
          <w:szCs w:val="24"/>
        </w:rPr>
        <w:t xml:space="preserve">). Владеет основами игры в детском оркестре, инструментальном ансамбле. </w:t>
      </w:r>
    </w:p>
    <w:p w:rsidR="00BF34FC" w:rsidRPr="00CE5288" w:rsidRDefault="00BF34FC" w:rsidP="005A3207">
      <w:pPr>
        <w:widowControl w:val="0"/>
        <w:numPr>
          <w:ilvl w:val="1"/>
          <w:numId w:val="13"/>
        </w:numPr>
        <w:tabs>
          <w:tab w:val="num" w:pos="0"/>
          <w:tab w:val="num" w:pos="100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Использует возможности различных инструментов в ансамбле и оркестре, в том числе тембровые возможности синтезатора.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Основы музыкальной грамоты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Объем музыкальной грамоты и теоретических понятий:</w:t>
      </w:r>
    </w:p>
    <w:p w:rsidR="00BF34FC" w:rsidRPr="00CE5288" w:rsidRDefault="00BF34FC" w:rsidP="00BF34FC">
      <w:pPr>
        <w:widowControl w:val="0"/>
        <w:tabs>
          <w:tab w:val="num" w:pos="0"/>
          <w:tab w:val="left" w:pos="1120"/>
        </w:tabs>
        <w:autoSpaceDE w:val="0"/>
        <w:autoSpaceDN w:val="0"/>
        <w:adjustRightInd w:val="0"/>
        <w:spacing w:after="0" w:line="240" w:lineRule="auto"/>
        <w:ind w:firstLine="567"/>
        <w:jc w:val="both"/>
        <w:rPr>
          <w:rFonts w:ascii="Times New Roman" w:hAnsi="Times New Roman"/>
          <w:sz w:val="24"/>
          <w:szCs w:val="24"/>
        </w:rPr>
      </w:pPr>
      <w:bookmarkStart w:id="39" w:name="page127"/>
      <w:bookmarkEnd w:id="39"/>
      <w:r w:rsidRPr="00CE5288">
        <w:rPr>
          <w:rFonts w:ascii="Times New Roman" w:hAnsi="Times New Roman"/>
          <w:b/>
          <w:bCs/>
          <w:sz w:val="24"/>
          <w:szCs w:val="24"/>
        </w:rPr>
        <w:t xml:space="preserve">1.Звук.  </w:t>
      </w:r>
      <w:r w:rsidRPr="00CE5288">
        <w:rPr>
          <w:rFonts w:ascii="Times New Roman" w:hAnsi="Times New Roman"/>
          <w:sz w:val="24"/>
          <w:szCs w:val="24"/>
        </w:rPr>
        <w:t>Свойства  музыкального  звука:</w:t>
      </w:r>
      <w:r w:rsidRPr="00CE5288">
        <w:rPr>
          <w:rFonts w:ascii="Times New Roman" w:hAnsi="Times New Roman"/>
          <w:b/>
          <w:bCs/>
          <w:sz w:val="24"/>
          <w:szCs w:val="24"/>
        </w:rPr>
        <w:t xml:space="preserve">  </w:t>
      </w:r>
      <w:r w:rsidRPr="00CE5288">
        <w:rPr>
          <w:rFonts w:ascii="Times New Roman" w:hAnsi="Times New Roman"/>
          <w:sz w:val="24"/>
          <w:szCs w:val="24"/>
        </w:rPr>
        <w:t>высота,</w:t>
      </w:r>
      <w:r w:rsidRPr="00CE5288">
        <w:rPr>
          <w:rFonts w:ascii="Times New Roman" w:hAnsi="Times New Roman"/>
          <w:b/>
          <w:bCs/>
          <w:sz w:val="24"/>
          <w:szCs w:val="24"/>
        </w:rPr>
        <w:t xml:space="preserve">  </w:t>
      </w:r>
      <w:r w:rsidRPr="00CE5288">
        <w:rPr>
          <w:rFonts w:ascii="Times New Roman" w:hAnsi="Times New Roman"/>
          <w:sz w:val="24"/>
          <w:szCs w:val="24"/>
        </w:rPr>
        <w:t>длительность,</w:t>
      </w:r>
      <w:r w:rsidRPr="00CE5288">
        <w:rPr>
          <w:rFonts w:ascii="Times New Roman" w:hAnsi="Times New Roman"/>
          <w:b/>
          <w:bCs/>
          <w:sz w:val="24"/>
          <w:szCs w:val="24"/>
        </w:rPr>
        <w:t xml:space="preserve">  </w:t>
      </w:r>
      <w:r w:rsidRPr="00CE5288">
        <w:rPr>
          <w:rFonts w:ascii="Times New Roman" w:hAnsi="Times New Roman"/>
          <w:sz w:val="24"/>
          <w:szCs w:val="24"/>
        </w:rPr>
        <w:t>тембр, громкость.</w:t>
      </w:r>
    </w:p>
    <w:p w:rsidR="00BF34FC" w:rsidRPr="00CE5288" w:rsidRDefault="00BF34FC" w:rsidP="00BF34F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2.Мелодия. </w:t>
      </w:r>
      <w:r w:rsidRPr="00CE5288">
        <w:rPr>
          <w:rFonts w:ascii="Times New Roman" w:hAnsi="Times New Roman"/>
          <w:sz w:val="24"/>
          <w:szCs w:val="24"/>
        </w:rPr>
        <w:t>Типы мелодического движения.</w:t>
      </w:r>
      <w:r w:rsidRPr="00CE5288">
        <w:rPr>
          <w:rFonts w:ascii="Times New Roman" w:hAnsi="Times New Roman"/>
          <w:b/>
          <w:bCs/>
          <w:sz w:val="24"/>
          <w:szCs w:val="24"/>
        </w:rPr>
        <w:t xml:space="preserve"> </w:t>
      </w:r>
      <w:r w:rsidRPr="00CE5288">
        <w:rPr>
          <w:rFonts w:ascii="Times New Roman" w:hAnsi="Times New Roman"/>
          <w:sz w:val="24"/>
          <w:szCs w:val="24"/>
        </w:rPr>
        <w:t>Интонация.</w:t>
      </w:r>
      <w:r w:rsidRPr="00CE5288">
        <w:rPr>
          <w:rFonts w:ascii="Times New Roman" w:hAnsi="Times New Roman"/>
          <w:b/>
          <w:bCs/>
          <w:sz w:val="24"/>
          <w:szCs w:val="24"/>
        </w:rPr>
        <w:t xml:space="preserve"> </w:t>
      </w:r>
      <w:r w:rsidRPr="00CE5288">
        <w:rPr>
          <w:rFonts w:ascii="Times New Roman" w:hAnsi="Times New Roman"/>
          <w:sz w:val="24"/>
          <w:szCs w:val="24"/>
        </w:rPr>
        <w:t>Начальное</w:t>
      </w:r>
      <w:r w:rsidRPr="00CE5288">
        <w:rPr>
          <w:rFonts w:ascii="Times New Roman" w:hAnsi="Times New Roman"/>
          <w:b/>
          <w:bCs/>
          <w:sz w:val="24"/>
          <w:szCs w:val="24"/>
        </w:rPr>
        <w:t xml:space="preserve"> </w:t>
      </w:r>
      <w:r w:rsidRPr="00CE5288">
        <w:rPr>
          <w:rFonts w:ascii="Times New Roman" w:hAnsi="Times New Roman"/>
          <w:sz w:val="24"/>
          <w:szCs w:val="24"/>
        </w:rPr>
        <w:t xml:space="preserve">представление о клавиатуре фортепиано (синтезатора). Подбор по слуху </w:t>
      </w:r>
      <w:proofErr w:type="spellStart"/>
      <w:r w:rsidRPr="00CE5288">
        <w:rPr>
          <w:rFonts w:ascii="Times New Roman" w:hAnsi="Times New Roman"/>
          <w:sz w:val="24"/>
          <w:szCs w:val="24"/>
        </w:rPr>
        <w:t>попевок</w:t>
      </w:r>
      <w:proofErr w:type="spellEnd"/>
      <w:r w:rsidRPr="00CE5288">
        <w:rPr>
          <w:rFonts w:ascii="Times New Roman" w:hAnsi="Times New Roman"/>
          <w:sz w:val="24"/>
          <w:szCs w:val="24"/>
        </w:rPr>
        <w:t xml:space="preserve"> и простых песен. </w:t>
      </w:r>
    </w:p>
    <w:p w:rsidR="00BF34FC" w:rsidRPr="00CE5288" w:rsidRDefault="00BF34FC" w:rsidP="00BF34FC">
      <w:pPr>
        <w:widowControl w:val="0"/>
        <w:tabs>
          <w:tab w:val="num" w:pos="11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3.Метроритм.  </w:t>
      </w:r>
      <w:r w:rsidRPr="00CE5288">
        <w:rPr>
          <w:rFonts w:ascii="Times New Roman" w:hAnsi="Times New Roman"/>
          <w:sz w:val="24"/>
          <w:szCs w:val="24"/>
        </w:rPr>
        <w:t>Длительности:</w:t>
      </w:r>
      <w:r w:rsidRPr="00CE5288">
        <w:rPr>
          <w:rFonts w:ascii="Times New Roman" w:hAnsi="Times New Roman"/>
          <w:b/>
          <w:bCs/>
          <w:sz w:val="24"/>
          <w:szCs w:val="24"/>
        </w:rPr>
        <w:t xml:space="preserve">  </w:t>
      </w:r>
      <w:r w:rsidRPr="00CE5288">
        <w:rPr>
          <w:rFonts w:ascii="Times New Roman" w:hAnsi="Times New Roman"/>
          <w:sz w:val="24"/>
          <w:szCs w:val="24"/>
        </w:rPr>
        <w:t>восьмые,</w:t>
      </w:r>
      <w:r w:rsidRPr="00CE5288">
        <w:rPr>
          <w:rFonts w:ascii="Times New Roman" w:hAnsi="Times New Roman"/>
          <w:b/>
          <w:bCs/>
          <w:sz w:val="24"/>
          <w:szCs w:val="24"/>
        </w:rPr>
        <w:t xml:space="preserve">  </w:t>
      </w:r>
      <w:r w:rsidRPr="00CE5288">
        <w:rPr>
          <w:rFonts w:ascii="Times New Roman" w:hAnsi="Times New Roman"/>
          <w:sz w:val="24"/>
          <w:szCs w:val="24"/>
        </w:rPr>
        <w:t>четверти,</w:t>
      </w:r>
      <w:r w:rsidRPr="00CE5288">
        <w:rPr>
          <w:rFonts w:ascii="Times New Roman" w:hAnsi="Times New Roman"/>
          <w:b/>
          <w:bCs/>
          <w:sz w:val="24"/>
          <w:szCs w:val="24"/>
        </w:rPr>
        <w:t xml:space="preserve">  </w:t>
      </w:r>
      <w:r w:rsidRPr="00CE5288">
        <w:rPr>
          <w:rFonts w:ascii="Times New Roman" w:hAnsi="Times New Roman"/>
          <w:sz w:val="24"/>
          <w:szCs w:val="24"/>
        </w:rPr>
        <w:t>половинные.</w:t>
      </w:r>
      <w:r w:rsidRPr="00CE5288">
        <w:rPr>
          <w:rFonts w:ascii="Times New Roman" w:hAnsi="Times New Roman"/>
          <w:b/>
          <w:bCs/>
          <w:sz w:val="24"/>
          <w:szCs w:val="24"/>
        </w:rPr>
        <w:t xml:space="preserve">  </w:t>
      </w:r>
      <w:r w:rsidRPr="00CE5288">
        <w:rPr>
          <w:rFonts w:ascii="Times New Roman" w:hAnsi="Times New Roman"/>
          <w:sz w:val="24"/>
          <w:szCs w:val="24"/>
        </w:rPr>
        <w:t>Пауза.</w:t>
      </w:r>
      <w:r w:rsidRPr="00CE5288">
        <w:rPr>
          <w:rFonts w:ascii="Times New Roman" w:hAnsi="Times New Roman"/>
          <w:b/>
          <w:bCs/>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Акцент в музыке: сильная и слабая доли. Такт. Размеры: 2/4; 3/4; 4/4. Сочетание восьмых, четвертных и половинных длительностей, пауз в </w:t>
      </w:r>
      <w:proofErr w:type="gramStart"/>
      <w:r w:rsidRPr="00CE5288">
        <w:rPr>
          <w:rFonts w:ascii="Times New Roman" w:hAnsi="Times New Roman"/>
          <w:sz w:val="24"/>
          <w:szCs w:val="24"/>
        </w:rPr>
        <w:t>ритмических упражнениях</w:t>
      </w:r>
      <w:proofErr w:type="gramEnd"/>
      <w:r w:rsidRPr="00CE5288">
        <w:rPr>
          <w:rFonts w:ascii="Times New Roman" w:hAnsi="Times New Roman"/>
          <w:sz w:val="24"/>
          <w:szCs w:val="24"/>
        </w:rPr>
        <w:t>, ритмических рисунках исполняемых песен, в оркестровых партиях и аккомпанементах. Дву</w:t>
      </w:r>
      <w:proofErr w:type="gramStart"/>
      <w:r w:rsidRPr="00CE5288">
        <w:rPr>
          <w:rFonts w:ascii="Times New Roman" w:hAnsi="Times New Roman"/>
          <w:sz w:val="24"/>
          <w:szCs w:val="24"/>
        </w:rPr>
        <w:t>х-</w:t>
      </w:r>
      <w:proofErr w:type="gramEnd"/>
      <w:r w:rsidRPr="00CE5288">
        <w:rPr>
          <w:rFonts w:ascii="Times New Roman" w:hAnsi="Times New Roman"/>
          <w:sz w:val="24"/>
          <w:szCs w:val="24"/>
        </w:rPr>
        <w:t xml:space="preserve"> и </w:t>
      </w:r>
      <w:proofErr w:type="spellStart"/>
      <w:r w:rsidRPr="00CE5288">
        <w:rPr>
          <w:rFonts w:ascii="Times New Roman" w:hAnsi="Times New Roman"/>
          <w:sz w:val="24"/>
          <w:szCs w:val="24"/>
        </w:rPr>
        <w:t>трехдольность</w:t>
      </w:r>
      <w:proofErr w:type="spellEnd"/>
      <w:r w:rsidRPr="00CE5288">
        <w:rPr>
          <w:rFonts w:ascii="Times New Roman" w:hAnsi="Times New Roman"/>
          <w:sz w:val="24"/>
          <w:szCs w:val="24"/>
        </w:rPr>
        <w:t xml:space="preserve"> – восприятие и передача в движении.</w:t>
      </w:r>
    </w:p>
    <w:p w:rsidR="00BF34FC" w:rsidRPr="00CE5288" w:rsidRDefault="00BF34FC" w:rsidP="00BF34FC">
      <w:pPr>
        <w:widowControl w:val="0"/>
        <w:tabs>
          <w:tab w:val="num" w:pos="98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4.Лад: </w:t>
      </w:r>
      <w:r w:rsidRPr="00CE5288">
        <w:rPr>
          <w:rFonts w:ascii="Times New Roman" w:hAnsi="Times New Roman"/>
          <w:sz w:val="24"/>
          <w:szCs w:val="24"/>
        </w:rPr>
        <w:t>мажор,</w:t>
      </w:r>
      <w:r w:rsidRPr="00CE5288">
        <w:rPr>
          <w:rFonts w:ascii="Times New Roman" w:hAnsi="Times New Roman"/>
          <w:b/>
          <w:bCs/>
          <w:sz w:val="24"/>
          <w:szCs w:val="24"/>
        </w:rPr>
        <w:t xml:space="preserve"> </w:t>
      </w:r>
      <w:r w:rsidRPr="00CE5288">
        <w:rPr>
          <w:rFonts w:ascii="Times New Roman" w:hAnsi="Times New Roman"/>
          <w:sz w:val="24"/>
          <w:szCs w:val="24"/>
        </w:rPr>
        <w:t>минор;</w:t>
      </w:r>
      <w:r w:rsidRPr="00CE5288">
        <w:rPr>
          <w:rFonts w:ascii="Times New Roman" w:hAnsi="Times New Roman"/>
          <w:b/>
          <w:bCs/>
          <w:sz w:val="24"/>
          <w:szCs w:val="24"/>
        </w:rPr>
        <w:t xml:space="preserve"> </w:t>
      </w:r>
      <w:r w:rsidRPr="00CE5288">
        <w:rPr>
          <w:rFonts w:ascii="Times New Roman" w:hAnsi="Times New Roman"/>
          <w:sz w:val="24"/>
          <w:szCs w:val="24"/>
        </w:rPr>
        <w:t>тональность,</w:t>
      </w:r>
      <w:r w:rsidRPr="00CE5288">
        <w:rPr>
          <w:rFonts w:ascii="Times New Roman" w:hAnsi="Times New Roman"/>
          <w:b/>
          <w:bCs/>
          <w:sz w:val="24"/>
          <w:szCs w:val="24"/>
        </w:rPr>
        <w:t xml:space="preserve"> </w:t>
      </w:r>
      <w:r w:rsidRPr="00CE5288">
        <w:rPr>
          <w:rFonts w:ascii="Times New Roman" w:hAnsi="Times New Roman"/>
          <w:sz w:val="24"/>
          <w:szCs w:val="24"/>
        </w:rPr>
        <w:t>тоника.</w:t>
      </w:r>
      <w:r w:rsidRPr="00CE5288">
        <w:rPr>
          <w:rFonts w:ascii="Times New Roman" w:hAnsi="Times New Roman"/>
          <w:b/>
          <w:bCs/>
          <w:sz w:val="24"/>
          <w:szCs w:val="24"/>
        </w:rPr>
        <w:t xml:space="preserve"> </w:t>
      </w:r>
    </w:p>
    <w:p w:rsidR="00BF34FC" w:rsidRPr="00CE5288" w:rsidRDefault="00BF34FC" w:rsidP="00BF34FC">
      <w:pPr>
        <w:widowControl w:val="0"/>
        <w:tabs>
          <w:tab w:val="num" w:pos="1044"/>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5.</w:t>
      </w:r>
      <w:r w:rsidRPr="00CE5288">
        <w:rPr>
          <w:rFonts w:ascii="Times New Roman" w:hAnsi="Times New Roman"/>
          <w:b/>
          <w:bCs/>
          <w:sz w:val="24"/>
          <w:szCs w:val="24"/>
        </w:rPr>
        <w:t xml:space="preserve">Нотная грамота. </w:t>
      </w:r>
      <w:r w:rsidRPr="00CE5288">
        <w:rPr>
          <w:rFonts w:ascii="Times New Roman" w:hAnsi="Times New Roman"/>
          <w:sz w:val="24"/>
          <w:szCs w:val="24"/>
        </w:rPr>
        <w:t>Скрипичный ключ,</w:t>
      </w:r>
      <w:r w:rsidRPr="00CE5288">
        <w:rPr>
          <w:rFonts w:ascii="Times New Roman" w:hAnsi="Times New Roman"/>
          <w:b/>
          <w:bCs/>
          <w:sz w:val="24"/>
          <w:szCs w:val="24"/>
        </w:rPr>
        <w:t xml:space="preserve"> </w:t>
      </w:r>
      <w:r w:rsidRPr="00CE5288">
        <w:rPr>
          <w:rFonts w:ascii="Times New Roman" w:hAnsi="Times New Roman"/>
          <w:sz w:val="24"/>
          <w:szCs w:val="24"/>
        </w:rPr>
        <w:t>нотный стан,</w:t>
      </w:r>
      <w:r w:rsidRPr="00CE5288">
        <w:rPr>
          <w:rFonts w:ascii="Times New Roman" w:hAnsi="Times New Roman"/>
          <w:b/>
          <w:bCs/>
          <w:sz w:val="24"/>
          <w:szCs w:val="24"/>
        </w:rPr>
        <w:t xml:space="preserve"> </w:t>
      </w:r>
      <w:r w:rsidRPr="00CE5288">
        <w:rPr>
          <w:rFonts w:ascii="Times New Roman" w:hAnsi="Times New Roman"/>
          <w:sz w:val="24"/>
          <w:szCs w:val="24"/>
        </w:rPr>
        <w:t>расположение нот в</w:t>
      </w:r>
      <w:r w:rsidRPr="00CE5288">
        <w:rPr>
          <w:rFonts w:ascii="Times New Roman" w:hAnsi="Times New Roman"/>
          <w:b/>
          <w:bCs/>
          <w:sz w:val="24"/>
          <w:szCs w:val="24"/>
        </w:rPr>
        <w:t xml:space="preserve"> </w:t>
      </w:r>
      <w:r w:rsidRPr="00CE5288">
        <w:rPr>
          <w:rFonts w:ascii="Times New Roman" w:hAnsi="Times New Roman"/>
          <w:sz w:val="24"/>
          <w:szCs w:val="24"/>
        </w:rPr>
        <w:t xml:space="preserve">объеме первой-второй октав, диез, бемоль. Чтение нот первой-второй октав, пение по нотам выученных по слуху простейших </w:t>
      </w:r>
      <w:proofErr w:type="spellStart"/>
      <w:r w:rsidRPr="00CE5288">
        <w:rPr>
          <w:rFonts w:ascii="Times New Roman" w:hAnsi="Times New Roman"/>
          <w:sz w:val="24"/>
          <w:szCs w:val="24"/>
        </w:rPr>
        <w:t>попевок</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двухступенных</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трехступенных</w:t>
      </w:r>
      <w:proofErr w:type="spellEnd"/>
      <w:r w:rsidRPr="00CE5288">
        <w:rPr>
          <w:rFonts w:ascii="Times New Roman" w:hAnsi="Times New Roman"/>
          <w:sz w:val="24"/>
          <w:szCs w:val="24"/>
        </w:rPr>
        <w:t>, пятиступенных), песен, разучивание по нотам хоровых и оркестровых партий.</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6.</w:t>
      </w:r>
      <w:r w:rsidRPr="00CE5288">
        <w:rPr>
          <w:rFonts w:ascii="Times New Roman" w:hAnsi="Times New Roman"/>
          <w:b/>
          <w:sz w:val="24"/>
          <w:szCs w:val="24"/>
        </w:rPr>
        <w:t>Ин</w:t>
      </w:r>
      <w:r w:rsidRPr="00CE5288">
        <w:rPr>
          <w:rFonts w:ascii="Times New Roman" w:hAnsi="Times New Roman"/>
          <w:b/>
          <w:bCs/>
          <w:sz w:val="24"/>
          <w:szCs w:val="24"/>
        </w:rPr>
        <w:t>тервалы</w:t>
      </w:r>
      <w:r w:rsidRPr="00CE5288">
        <w:rPr>
          <w:rFonts w:ascii="Times New Roman" w:hAnsi="Times New Roman"/>
          <w:sz w:val="24"/>
          <w:szCs w:val="24"/>
        </w:rPr>
        <w:t xml:space="preserve">  в  пределах  октавы.  </w:t>
      </w:r>
      <w:r w:rsidRPr="00CE5288">
        <w:rPr>
          <w:rFonts w:ascii="Times New Roman" w:hAnsi="Times New Roman"/>
          <w:b/>
          <w:bCs/>
          <w:sz w:val="24"/>
          <w:szCs w:val="24"/>
        </w:rPr>
        <w:t>Трезвучия</w:t>
      </w:r>
      <w:r w:rsidRPr="00CE5288">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7. </w:t>
      </w:r>
      <w:r w:rsidRPr="00CE5288">
        <w:rPr>
          <w:rFonts w:ascii="Times New Roman" w:hAnsi="Times New Roman"/>
          <w:b/>
          <w:bCs/>
          <w:sz w:val="24"/>
          <w:szCs w:val="24"/>
        </w:rPr>
        <w:t>Музыкальные жанры.</w:t>
      </w:r>
      <w:r w:rsidRPr="00CE5288">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8.  </w:t>
      </w:r>
      <w:r w:rsidRPr="00CE5288">
        <w:rPr>
          <w:rFonts w:ascii="Times New Roman" w:hAnsi="Times New Roman"/>
          <w:b/>
          <w:bCs/>
          <w:sz w:val="24"/>
          <w:szCs w:val="24"/>
        </w:rPr>
        <w:t>Музыкальные формы.</w:t>
      </w:r>
      <w:r w:rsidRPr="00CE5288">
        <w:rPr>
          <w:rFonts w:ascii="Times New Roman" w:hAnsi="Times New Roman"/>
          <w:sz w:val="24"/>
          <w:szCs w:val="24"/>
        </w:rPr>
        <w:t xml:space="preserve"> Виды  развития:  повтор,  контраст.  Вступление,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заключение.  Простые  двухчастная  и  трехчастная  формы,  куплетная  форма, вариации, рондо.</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изучения музыки на уровне начального общего образования учащийся </w:t>
      </w:r>
      <w:r w:rsidRPr="00CE5288">
        <w:rPr>
          <w:rFonts w:ascii="Times New Roman" w:hAnsi="Times New Roman"/>
          <w:b/>
          <w:bCs/>
          <w:sz w:val="24"/>
          <w:szCs w:val="24"/>
        </w:rPr>
        <w:t>получит возможность научиться</w:t>
      </w:r>
      <w:r w:rsidRPr="00CE5288">
        <w:rPr>
          <w:rFonts w:ascii="Times New Roman" w:hAnsi="Times New Roman"/>
          <w:sz w:val="24"/>
          <w:szCs w:val="24"/>
        </w:rPr>
        <w:t>:</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 xml:space="preserve">- реализовывать творческий потенциал, собственные творческие замыслы в различных видах </w:t>
      </w:r>
      <w:r w:rsidRPr="00CE5288">
        <w:rPr>
          <w:rFonts w:ascii="Times New Roman" w:hAnsi="Times New Roman"/>
          <w:iCs/>
          <w:sz w:val="24"/>
          <w:szCs w:val="24"/>
        </w:rPr>
        <w:lastRenderedPageBreak/>
        <w:t>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F34FC" w:rsidRPr="00CE5288" w:rsidRDefault="00BF34FC" w:rsidP="00BF34FC">
      <w:pPr>
        <w:widowControl w:val="0"/>
        <w:tabs>
          <w:tab w:val="num" w:pos="0"/>
          <w:tab w:val="left" w:pos="3020"/>
        </w:tabs>
        <w:autoSpaceDE w:val="0"/>
        <w:autoSpaceDN w:val="0"/>
        <w:adjustRightInd w:val="0"/>
        <w:spacing w:after="0" w:line="240" w:lineRule="auto"/>
        <w:ind w:firstLine="567"/>
        <w:jc w:val="both"/>
        <w:rPr>
          <w:rFonts w:ascii="Times New Roman" w:hAnsi="Times New Roman"/>
          <w:sz w:val="24"/>
          <w:szCs w:val="24"/>
        </w:rPr>
      </w:pPr>
      <w:bookmarkStart w:id="40" w:name="page129"/>
      <w:bookmarkEnd w:id="40"/>
      <w:r w:rsidRPr="00CE5288">
        <w:rPr>
          <w:rFonts w:ascii="Times New Roman" w:hAnsi="Times New Roman"/>
          <w:iCs/>
          <w:sz w:val="24"/>
          <w:szCs w:val="24"/>
        </w:rPr>
        <w:t>- организовывать</w:t>
      </w:r>
      <w:r w:rsidRPr="00CE5288">
        <w:rPr>
          <w:rFonts w:ascii="Times New Roman" w:hAnsi="Times New Roman"/>
          <w:sz w:val="24"/>
          <w:szCs w:val="24"/>
        </w:rPr>
        <w:tab/>
      </w:r>
      <w:r w:rsidRPr="00CE5288">
        <w:rPr>
          <w:rFonts w:ascii="Times New Roman" w:hAnsi="Times New Roman"/>
          <w:iCs/>
          <w:sz w:val="24"/>
          <w:szCs w:val="24"/>
        </w:rPr>
        <w:t>культурный    досуг,    самостоятельную    музыкально-творческую деятельность; музицировать;</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систему графических знаков для ориентации в нотном письме при пении простейших мелодий;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CE5288">
        <w:rPr>
          <w:rFonts w:ascii="Times New Roman" w:hAnsi="Times New Roman"/>
          <w:iCs/>
          <w:sz w:val="24"/>
          <w:szCs w:val="24"/>
        </w:rPr>
        <w:t>музицирование</w:t>
      </w:r>
      <w:proofErr w:type="spellEnd"/>
      <w:r w:rsidRPr="00CE5288">
        <w:rPr>
          <w:rFonts w:ascii="Times New Roman" w:hAnsi="Times New Roman"/>
          <w:iCs/>
          <w:sz w:val="24"/>
          <w:szCs w:val="24"/>
        </w:rPr>
        <w:t>, драматизация и др.); собирать музыкальные коллекции (фонотека, видеотека).</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1.2.3.11. Технология</w:t>
      </w:r>
    </w:p>
    <w:p w:rsidR="00BF34FC" w:rsidRPr="00CE5288" w:rsidRDefault="00BF34FC" w:rsidP="00BF34FC">
      <w:pPr>
        <w:widowControl w:val="0"/>
        <w:tabs>
          <w:tab w:val="num" w:pos="5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изучения курса «Технологии» учащиеся на уровне начального общего образования: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получат общее представление о мире профессий, их социальном значении, истории возникновения и развития;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1" w:name="page131"/>
      <w:bookmarkEnd w:id="41"/>
      <w:r w:rsidRPr="00CE5288">
        <w:rPr>
          <w:rFonts w:ascii="Times New Roman" w:hAnsi="Times New Roman"/>
          <w:b/>
          <w:sz w:val="24"/>
          <w:szCs w:val="24"/>
        </w:rPr>
        <w:t>-</w:t>
      </w:r>
      <w:r w:rsidRPr="00CE5288">
        <w:rPr>
          <w:rFonts w:ascii="Times New Roman" w:hAnsi="Times New Roman"/>
          <w:sz w:val="24"/>
          <w:szCs w:val="24"/>
        </w:rPr>
        <w:t xml:space="preserve">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w:t>
      </w:r>
      <w:r w:rsidRPr="00CE5288">
        <w:rPr>
          <w:rFonts w:ascii="Times New Roman" w:hAnsi="Times New Roman"/>
          <w:sz w:val="24"/>
          <w:szCs w:val="24"/>
        </w:rPr>
        <w:tab/>
        <w:t>представлений,  формирования  внутреннего  плана  действий, мелкой моторики рук.</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Учащиеся: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выполнения под руководством учителя коллективных и групповых творческих работ, а также элементарных доступных проектов,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первоначальный опыт использования сформированных в рамках учебного предмета </w:t>
      </w:r>
      <w:r w:rsidRPr="00CE5288">
        <w:rPr>
          <w:rFonts w:ascii="Times New Roman" w:hAnsi="Times New Roman"/>
          <w:iCs/>
          <w:sz w:val="24"/>
          <w:szCs w:val="24"/>
        </w:rPr>
        <w:t>коммуникативных универсальных учебных действий</w:t>
      </w:r>
      <w:r w:rsidRPr="00CE5288">
        <w:rPr>
          <w:rFonts w:ascii="Times New Roman" w:hAnsi="Times New Roman"/>
          <w:sz w:val="24"/>
          <w:szCs w:val="24"/>
        </w:rPr>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овладеют начальными формами </w:t>
      </w:r>
      <w:r w:rsidRPr="00CE5288">
        <w:rPr>
          <w:rFonts w:ascii="Times New Roman" w:hAnsi="Times New Roman"/>
          <w:iCs/>
          <w:sz w:val="24"/>
          <w:szCs w:val="24"/>
        </w:rPr>
        <w:t>познавательных универсальных учебных</w:t>
      </w:r>
      <w:r w:rsidRPr="00CE5288">
        <w:rPr>
          <w:rFonts w:ascii="Times New Roman" w:hAnsi="Times New Roman"/>
          <w:sz w:val="24"/>
          <w:szCs w:val="24"/>
        </w:rPr>
        <w:t xml:space="preserve"> </w:t>
      </w:r>
      <w:r w:rsidRPr="00CE5288">
        <w:rPr>
          <w:rFonts w:ascii="Times New Roman" w:hAnsi="Times New Roman"/>
          <w:iCs/>
          <w:sz w:val="24"/>
          <w:szCs w:val="24"/>
        </w:rPr>
        <w:t xml:space="preserve">действий </w:t>
      </w:r>
      <w:r w:rsidRPr="00CE5288">
        <w:rPr>
          <w:rFonts w:ascii="Times New Roman" w:hAnsi="Times New Roman"/>
          <w:sz w:val="24"/>
          <w:szCs w:val="24"/>
        </w:rPr>
        <w:t>–</w:t>
      </w:r>
      <w:r w:rsidRPr="00CE5288">
        <w:rPr>
          <w:rFonts w:ascii="Times New Roman" w:hAnsi="Times New Roman"/>
          <w:iCs/>
          <w:sz w:val="24"/>
          <w:szCs w:val="24"/>
        </w:rPr>
        <w:t xml:space="preserve"> </w:t>
      </w:r>
      <w:r w:rsidRPr="00CE5288">
        <w:rPr>
          <w:rFonts w:ascii="Times New Roman" w:hAnsi="Times New Roman"/>
          <w:sz w:val="24"/>
          <w:szCs w:val="24"/>
        </w:rPr>
        <w:t>исследовательскими и логическими:</w:t>
      </w:r>
      <w:r w:rsidRPr="00CE5288">
        <w:rPr>
          <w:rFonts w:ascii="Times New Roman" w:hAnsi="Times New Roman"/>
          <w:iCs/>
          <w:sz w:val="24"/>
          <w:szCs w:val="24"/>
        </w:rPr>
        <w:t xml:space="preserve"> </w:t>
      </w:r>
      <w:r w:rsidRPr="00CE5288">
        <w:rPr>
          <w:rFonts w:ascii="Times New Roman" w:hAnsi="Times New Roman"/>
          <w:sz w:val="24"/>
          <w:szCs w:val="24"/>
        </w:rPr>
        <w:t>наблюдения,</w:t>
      </w:r>
      <w:r w:rsidRPr="00CE5288">
        <w:rPr>
          <w:rFonts w:ascii="Times New Roman" w:hAnsi="Times New Roman"/>
          <w:iCs/>
          <w:sz w:val="24"/>
          <w:szCs w:val="24"/>
        </w:rPr>
        <w:t xml:space="preserve"> </w:t>
      </w:r>
      <w:r w:rsidRPr="00CE5288">
        <w:rPr>
          <w:rFonts w:ascii="Times New Roman" w:hAnsi="Times New Roman"/>
          <w:sz w:val="24"/>
          <w:szCs w:val="24"/>
        </w:rPr>
        <w:t>сравнения, анализа, классификации, обобщения;</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первоначальный опыт организации собственной творческой практической деятельности на основе сформированных </w:t>
      </w:r>
      <w:r w:rsidRPr="00CE5288">
        <w:rPr>
          <w:rFonts w:ascii="Times New Roman" w:hAnsi="Times New Roman"/>
          <w:iCs/>
          <w:sz w:val="24"/>
          <w:szCs w:val="24"/>
        </w:rPr>
        <w:t>регулятивных</w:t>
      </w:r>
      <w:r w:rsidRPr="00CE5288">
        <w:rPr>
          <w:rFonts w:ascii="Times New Roman" w:hAnsi="Times New Roman"/>
          <w:sz w:val="24"/>
          <w:szCs w:val="24"/>
        </w:rPr>
        <w:t xml:space="preserve"> </w:t>
      </w:r>
      <w:r w:rsidRPr="00CE5288">
        <w:rPr>
          <w:rFonts w:ascii="Times New Roman" w:hAnsi="Times New Roman"/>
          <w:iCs/>
          <w:sz w:val="24"/>
          <w:szCs w:val="24"/>
        </w:rPr>
        <w:t>универсальных учебных действий</w:t>
      </w:r>
      <w:r w:rsidRPr="00CE5288">
        <w:rPr>
          <w:rFonts w:ascii="Times New Roman" w:hAnsi="Times New Roman"/>
          <w:sz w:val="24"/>
          <w:szCs w:val="24"/>
        </w:rPr>
        <w:t>:</w:t>
      </w:r>
      <w:r w:rsidRPr="00CE5288">
        <w:rPr>
          <w:rFonts w:ascii="Times New Roman" w:hAnsi="Times New Roman"/>
          <w:iCs/>
          <w:sz w:val="24"/>
          <w:szCs w:val="24"/>
        </w:rPr>
        <w:t xml:space="preserve"> </w:t>
      </w:r>
      <w:r w:rsidRPr="00CE5288">
        <w:rPr>
          <w:rFonts w:ascii="Times New Roman" w:hAnsi="Times New Roman"/>
          <w:sz w:val="24"/>
          <w:szCs w:val="24"/>
        </w:rPr>
        <w:t>целеполагания и планирования предстоящего</w:t>
      </w:r>
      <w:r w:rsidRPr="00CE5288">
        <w:rPr>
          <w:rFonts w:ascii="Times New Roman" w:hAnsi="Times New Roman"/>
          <w:iCs/>
          <w:sz w:val="24"/>
          <w:szCs w:val="24"/>
        </w:rPr>
        <w:t xml:space="preserve"> </w:t>
      </w:r>
      <w:r w:rsidRPr="00CE5288">
        <w:rPr>
          <w:rFonts w:ascii="Times New Roman" w:hAnsi="Times New Roman"/>
          <w:sz w:val="24"/>
          <w:szCs w:val="24"/>
        </w:rPr>
        <w:t>практического действия, прогнозирования, отбора оптимальных способов деятельности, осуществления контроля и коррекции результатов действий;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научатся искать, отбирать, преобразовывать необходимую печатную и электронную информацию;</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w:t>
      </w:r>
      <w:bookmarkStart w:id="42" w:name="page133"/>
      <w:bookmarkEnd w:id="42"/>
      <w:r w:rsidRPr="00CE5288">
        <w:rPr>
          <w:rFonts w:ascii="Times New Roman" w:hAnsi="Times New Roman"/>
          <w:sz w:val="24"/>
          <w:szCs w:val="24"/>
        </w:rPr>
        <w:t xml:space="preserve">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w:t>
      </w:r>
      <w:r w:rsidRPr="00CE5288">
        <w:rPr>
          <w:rFonts w:ascii="Times New Roman" w:hAnsi="Times New Roman"/>
          <w:sz w:val="24"/>
          <w:szCs w:val="24"/>
        </w:rPr>
        <w:lastRenderedPageBreak/>
        <w:t>ресурсами;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Общекультурные и </w:t>
      </w:r>
      <w:proofErr w:type="spellStart"/>
      <w:r w:rsidRPr="00CE5288">
        <w:rPr>
          <w:rFonts w:ascii="Times New Roman" w:hAnsi="Times New Roman"/>
          <w:b/>
          <w:bCs/>
          <w:sz w:val="24"/>
          <w:szCs w:val="24"/>
        </w:rPr>
        <w:t>общетрудовые</w:t>
      </w:r>
      <w:proofErr w:type="spellEnd"/>
      <w:r w:rsidRPr="00CE5288">
        <w:rPr>
          <w:rFonts w:ascii="Times New Roman" w:hAnsi="Times New Roman"/>
          <w:b/>
          <w:bCs/>
          <w:sz w:val="24"/>
          <w:szCs w:val="24"/>
        </w:rPr>
        <w:t xml:space="preserve"> компетенции. Основы культуры труда, самообслуживание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общие  правила  создания  предметов  рукотворного  мира: соответствие</w:t>
      </w:r>
      <w:r w:rsidRPr="00CE5288">
        <w:rPr>
          <w:rFonts w:ascii="Times New Roman" w:hAnsi="Times New Roman"/>
          <w:sz w:val="24"/>
          <w:szCs w:val="24"/>
        </w:rPr>
        <w:tab/>
        <w:t>изделия  обстановке,  удобство  (функциональность),  прочность, эстетическую</w:t>
      </w:r>
      <w:r w:rsidRPr="00CE5288">
        <w:rPr>
          <w:rFonts w:ascii="Times New Roman" w:hAnsi="Times New Roman"/>
          <w:sz w:val="24"/>
          <w:szCs w:val="24"/>
        </w:rPr>
        <w:tab/>
        <w:t>выразительность —  и  руководствоваться  ими  в  практической деятельности;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планировать и выполнять практическое задание (практическую работу) опорой на инструкционную карту; при необходимости вносить коррективы в выполняемые действия;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доступные действия по самообслуживанию и доступные виды домашнего труда.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уважительно относиться к труду людей;</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3" w:name="page135"/>
      <w:bookmarkEnd w:id="43"/>
      <w:r w:rsidRPr="00CE5288">
        <w:rPr>
          <w:rFonts w:ascii="Times New Roman" w:hAnsi="Times New Roman"/>
          <w:sz w:val="24"/>
          <w:szCs w:val="24"/>
        </w:rPr>
        <w:t xml:space="preserve">–      </w:t>
      </w:r>
      <w:r w:rsidRPr="00CE5288">
        <w:rPr>
          <w:rFonts w:ascii="Times New Roman" w:hAnsi="Times New Roman"/>
          <w:iCs/>
          <w:sz w:val="24"/>
          <w:szCs w:val="24"/>
        </w:rPr>
        <w:t xml:space="preserve">понимать </w:t>
      </w:r>
      <w:proofErr w:type="spellStart"/>
      <w:r w:rsidRPr="00CE5288">
        <w:rPr>
          <w:rFonts w:ascii="Times New Roman" w:hAnsi="Times New Roman"/>
          <w:iCs/>
          <w:sz w:val="24"/>
          <w:szCs w:val="24"/>
        </w:rPr>
        <w:t>культурно</w:t>
      </w:r>
      <w:r w:rsidRPr="00CE5288">
        <w:rPr>
          <w:rFonts w:ascii="Times New Roman" w:hAnsi="Times New Roman"/>
          <w:iCs/>
          <w:sz w:val="24"/>
          <w:szCs w:val="24"/>
        </w:rPr>
        <w:softHyphen/>
        <w:t>историческую</w:t>
      </w:r>
      <w:proofErr w:type="spellEnd"/>
      <w:r w:rsidRPr="00CE5288">
        <w:rPr>
          <w:rFonts w:ascii="Times New Roman" w:hAnsi="Times New Roman"/>
          <w:iCs/>
          <w:sz w:val="24"/>
          <w:szCs w:val="24"/>
        </w:rPr>
        <w:t xml:space="preserve"> ценность традиций,</w:t>
      </w:r>
      <w:r w:rsidRPr="00CE5288">
        <w:rPr>
          <w:rFonts w:ascii="Times New Roman" w:hAnsi="Times New Roman"/>
          <w:sz w:val="24"/>
          <w:szCs w:val="24"/>
        </w:rPr>
        <w:t xml:space="preserve"> </w:t>
      </w:r>
      <w:r w:rsidRPr="00CE5288">
        <w:rPr>
          <w:rFonts w:ascii="Times New Roman" w:hAnsi="Times New Roman"/>
          <w:iCs/>
          <w:sz w:val="24"/>
          <w:szCs w:val="24"/>
        </w:rPr>
        <w:t>отражённых</w:t>
      </w:r>
      <w:r w:rsidRPr="00CE5288">
        <w:rPr>
          <w:rFonts w:ascii="Times New Roman" w:hAnsi="Times New Roman"/>
          <w:sz w:val="24"/>
          <w:szCs w:val="24"/>
        </w:rPr>
        <w:t xml:space="preserve"> в </w:t>
      </w:r>
      <w:r w:rsidRPr="00CE5288">
        <w:rPr>
          <w:rFonts w:ascii="Times New Roman" w:hAnsi="Times New Roman"/>
          <w:iCs/>
          <w:sz w:val="24"/>
          <w:szCs w:val="24"/>
        </w:rPr>
        <w:t xml:space="preserve">предметном мире, в том числе традиций трудовых </w:t>
      </w:r>
      <w:proofErr w:type="gramStart"/>
      <w:r w:rsidRPr="00CE5288">
        <w:rPr>
          <w:rFonts w:ascii="Times New Roman" w:hAnsi="Times New Roman"/>
          <w:iCs/>
          <w:sz w:val="24"/>
          <w:szCs w:val="24"/>
        </w:rPr>
        <w:t>династий</w:t>
      </w:r>
      <w:proofErr w:type="gramEnd"/>
      <w:r w:rsidRPr="00CE5288">
        <w:rPr>
          <w:rFonts w:ascii="Times New Roman" w:hAnsi="Times New Roman"/>
          <w:iCs/>
          <w:sz w:val="24"/>
          <w:szCs w:val="24"/>
        </w:rPr>
        <w:t xml:space="preserve"> как своего региона, так и страны, и уважать их;</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понимать особенности проектной деятельности,</w:t>
      </w:r>
      <w:r w:rsidRPr="00CE5288">
        <w:rPr>
          <w:rFonts w:ascii="Times New Roman" w:hAnsi="Times New Roman"/>
          <w:sz w:val="24"/>
          <w:szCs w:val="24"/>
        </w:rPr>
        <w:t xml:space="preserve"> </w:t>
      </w:r>
      <w:r w:rsidRPr="00CE5288">
        <w:rPr>
          <w:rFonts w:ascii="Times New Roman" w:hAnsi="Times New Roman"/>
          <w:iCs/>
          <w:sz w:val="24"/>
          <w:szCs w:val="24"/>
        </w:rPr>
        <w:t>осуществлять под</w:t>
      </w:r>
      <w:r w:rsidRPr="00CE5288">
        <w:rPr>
          <w:rFonts w:ascii="Times New Roman" w:hAnsi="Times New Roman"/>
          <w:sz w:val="24"/>
          <w:szCs w:val="24"/>
        </w:rPr>
        <w:t xml:space="preserve"> </w:t>
      </w:r>
      <w:r w:rsidRPr="00CE5288">
        <w:rPr>
          <w:rFonts w:ascii="Times New Roman" w:hAnsi="Times New Roman"/>
          <w:iCs/>
          <w:sz w:val="24"/>
          <w:szCs w:val="24"/>
        </w:rPr>
        <w:t>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F34FC" w:rsidRPr="00CE5288" w:rsidRDefault="00BF34FC" w:rsidP="00BF34FC">
      <w:pPr>
        <w:widowControl w:val="0"/>
        <w:tabs>
          <w:tab w:val="num" w:pos="0"/>
          <w:tab w:val="left" w:pos="2207"/>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Технология</w:t>
      </w:r>
      <w:r w:rsidRPr="00CE5288">
        <w:rPr>
          <w:rFonts w:ascii="Times New Roman" w:hAnsi="Times New Roman"/>
          <w:sz w:val="24"/>
          <w:szCs w:val="24"/>
        </w:rPr>
        <w:t xml:space="preserve"> </w:t>
      </w:r>
      <w:r w:rsidRPr="00CE5288">
        <w:rPr>
          <w:rFonts w:ascii="Times New Roman" w:hAnsi="Times New Roman"/>
          <w:b/>
          <w:bCs/>
          <w:sz w:val="24"/>
          <w:szCs w:val="24"/>
        </w:rPr>
        <w:t>ручной   обработки   материалов.   Элементы   графической грамоты</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художественным</w:t>
      </w:r>
      <w:proofErr w:type="spellEnd"/>
      <w:r w:rsidRPr="00CE5288">
        <w:rPr>
          <w:rFonts w:ascii="Times New Roman" w:hAnsi="Times New Roman"/>
          <w:sz w:val="24"/>
          <w:szCs w:val="24"/>
        </w:rPr>
        <w:t xml:space="preserve"> и конструктивным свойствам в соответствии с поставленной задачей;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изготавливать плоскостные и объёмные изделия по простейшим чертежам, эскизам, схемам, рисункам.</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4" w:name="page137"/>
      <w:bookmarkEnd w:id="44"/>
      <w:r w:rsidRPr="00CE5288">
        <w:rPr>
          <w:rFonts w:ascii="Times New Roman" w:hAnsi="Times New Roman"/>
          <w:sz w:val="24"/>
          <w:szCs w:val="24"/>
        </w:rPr>
        <w:t xml:space="preserve">– </w:t>
      </w:r>
      <w:r w:rsidRPr="00CE5288">
        <w:rPr>
          <w:rFonts w:ascii="Times New Roman" w:hAnsi="Times New Roman"/>
          <w:iCs/>
          <w:sz w:val="24"/>
          <w:szCs w:val="24"/>
        </w:rPr>
        <w:t>отбирать и выстраивать оптимальную технологическую</w:t>
      </w:r>
      <w:r w:rsidRPr="00CE5288">
        <w:rPr>
          <w:rFonts w:ascii="Times New Roman" w:hAnsi="Times New Roman"/>
          <w:sz w:val="24"/>
          <w:szCs w:val="24"/>
        </w:rPr>
        <w:t xml:space="preserve"> </w:t>
      </w:r>
      <w:r w:rsidRPr="00CE5288">
        <w:rPr>
          <w:rFonts w:ascii="Times New Roman" w:hAnsi="Times New Roman"/>
          <w:iCs/>
          <w:sz w:val="24"/>
          <w:szCs w:val="24"/>
        </w:rPr>
        <w:t xml:space="preserve">последовательность реализации собственного или предложенного учителем замысла;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прогнозировать конечный практический результат и самостоятельно</w:t>
      </w:r>
      <w:r w:rsidRPr="00CE5288">
        <w:rPr>
          <w:rFonts w:ascii="Times New Roman" w:hAnsi="Times New Roman"/>
          <w:sz w:val="24"/>
          <w:szCs w:val="24"/>
        </w:rPr>
        <w:t xml:space="preserve"> </w:t>
      </w:r>
      <w:r w:rsidRPr="00CE5288">
        <w:rPr>
          <w:rFonts w:ascii="Times New Roman" w:hAnsi="Times New Roman"/>
          <w:iCs/>
          <w:sz w:val="24"/>
          <w:szCs w:val="24"/>
        </w:rPr>
        <w:t xml:space="preserve">комбинировать художественные технологии в соответствии с конструктивной или </w:t>
      </w:r>
      <w:proofErr w:type="spellStart"/>
      <w:r w:rsidRPr="00CE5288">
        <w:rPr>
          <w:rFonts w:ascii="Times New Roman" w:hAnsi="Times New Roman"/>
          <w:iCs/>
          <w:sz w:val="24"/>
          <w:szCs w:val="24"/>
        </w:rPr>
        <w:t>декоративно</w:t>
      </w:r>
      <w:r w:rsidRPr="00CE5288">
        <w:rPr>
          <w:rFonts w:ascii="Times New Roman" w:hAnsi="Times New Roman"/>
          <w:iCs/>
          <w:sz w:val="24"/>
          <w:szCs w:val="24"/>
        </w:rPr>
        <w:softHyphen/>
        <w:t>художественной</w:t>
      </w:r>
      <w:proofErr w:type="spellEnd"/>
      <w:r w:rsidRPr="00CE5288">
        <w:rPr>
          <w:rFonts w:ascii="Times New Roman" w:hAnsi="Times New Roman"/>
          <w:iCs/>
          <w:sz w:val="24"/>
          <w:szCs w:val="24"/>
        </w:rPr>
        <w:t xml:space="preserve"> задачей.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Конструирование и моделирование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соотносить объёмную конструкцию,</w:t>
      </w:r>
      <w:r w:rsidRPr="00CE5288">
        <w:rPr>
          <w:rFonts w:ascii="Times New Roman" w:hAnsi="Times New Roman"/>
          <w:sz w:val="24"/>
          <w:szCs w:val="24"/>
        </w:rPr>
        <w:t xml:space="preserve"> </w:t>
      </w:r>
      <w:r w:rsidRPr="00CE5288">
        <w:rPr>
          <w:rFonts w:ascii="Times New Roman" w:hAnsi="Times New Roman"/>
          <w:iCs/>
          <w:sz w:val="24"/>
          <w:szCs w:val="24"/>
        </w:rPr>
        <w:t>основанную на правильных</w:t>
      </w:r>
      <w:r w:rsidRPr="00CE5288">
        <w:rPr>
          <w:rFonts w:ascii="Times New Roman" w:hAnsi="Times New Roman"/>
          <w:sz w:val="24"/>
          <w:szCs w:val="24"/>
        </w:rPr>
        <w:t xml:space="preserve"> </w:t>
      </w:r>
      <w:r w:rsidRPr="00CE5288">
        <w:rPr>
          <w:rFonts w:ascii="Times New Roman" w:hAnsi="Times New Roman"/>
          <w:iCs/>
          <w:sz w:val="24"/>
          <w:szCs w:val="24"/>
        </w:rPr>
        <w:t xml:space="preserve">геометрических формах, с изображениями их развёрток;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создавать мысленный образ конструкции с целью решения</w:t>
      </w:r>
      <w:r w:rsidRPr="00CE5288">
        <w:rPr>
          <w:rFonts w:ascii="Times New Roman" w:hAnsi="Times New Roman"/>
          <w:sz w:val="24"/>
          <w:szCs w:val="24"/>
        </w:rPr>
        <w:t xml:space="preserve"> </w:t>
      </w:r>
      <w:r w:rsidRPr="00CE5288">
        <w:rPr>
          <w:rFonts w:ascii="Times New Roman" w:hAnsi="Times New Roman"/>
          <w:iCs/>
          <w:sz w:val="24"/>
          <w:szCs w:val="24"/>
        </w:rPr>
        <w:t xml:space="preserve">определённой конструкторской задачи или передачи определённой </w:t>
      </w:r>
      <w:proofErr w:type="spellStart"/>
      <w:r w:rsidRPr="00CE5288">
        <w:rPr>
          <w:rFonts w:ascii="Times New Roman" w:hAnsi="Times New Roman"/>
          <w:iCs/>
          <w:sz w:val="24"/>
          <w:szCs w:val="24"/>
        </w:rPr>
        <w:t>художественно</w:t>
      </w:r>
      <w:r w:rsidRPr="00CE5288">
        <w:rPr>
          <w:rFonts w:ascii="Times New Roman" w:hAnsi="Times New Roman"/>
          <w:iCs/>
          <w:sz w:val="24"/>
          <w:szCs w:val="24"/>
        </w:rPr>
        <w:softHyphen/>
        <w:t>эстетической</w:t>
      </w:r>
      <w:proofErr w:type="spellEnd"/>
      <w:r w:rsidRPr="00CE5288">
        <w:rPr>
          <w:rFonts w:ascii="Times New Roman" w:hAnsi="Times New Roman"/>
          <w:iCs/>
          <w:sz w:val="24"/>
          <w:szCs w:val="24"/>
        </w:rPr>
        <w:t xml:space="preserve"> информации; воплощать этот образ в материале.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Практика работы на компьютере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w:t>
      </w:r>
      <w:proofErr w:type="spellStart"/>
      <w:r w:rsidRPr="00CE5288">
        <w:rPr>
          <w:rFonts w:ascii="Times New Roman" w:hAnsi="Times New Roman"/>
          <w:sz w:val="24"/>
          <w:szCs w:val="24"/>
        </w:rPr>
        <w:t>опорно</w:t>
      </w:r>
      <w:r w:rsidRPr="00CE5288">
        <w:rPr>
          <w:rFonts w:ascii="Times New Roman" w:hAnsi="Times New Roman"/>
          <w:sz w:val="24"/>
          <w:szCs w:val="24"/>
        </w:rPr>
        <w:softHyphen/>
        <w:t>двигательного</w:t>
      </w:r>
      <w:proofErr w:type="spellEnd"/>
      <w:r w:rsidRPr="00CE5288">
        <w:rPr>
          <w:rFonts w:ascii="Times New Roman" w:hAnsi="Times New Roman"/>
          <w:sz w:val="24"/>
          <w:szCs w:val="24"/>
        </w:rPr>
        <w:t xml:space="preserve"> аппарата эргономичные приёмы работы; выполнять компенсирующие физические упражнения (</w:t>
      </w:r>
      <w:proofErr w:type="spellStart"/>
      <w:r w:rsidRPr="00CE5288">
        <w:rPr>
          <w:rFonts w:ascii="Times New Roman" w:hAnsi="Times New Roman"/>
          <w:sz w:val="24"/>
          <w:szCs w:val="24"/>
        </w:rPr>
        <w:t>мини</w:t>
      </w:r>
      <w:r w:rsidRPr="00CE5288">
        <w:rPr>
          <w:rFonts w:ascii="Times New Roman" w:hAnsi="Times New Roman"/>
          <w:sz w:val="24"/>
          <w:szCs w:val="24"/>
        </w:rPr>
        <w:softHyphen/>
        <w:t>зарядку</w:t>
      </w:r>
      <w:proofErr w:type="spellEnd"/>
      <w:r w:rsidRPr="00CE5288">
        <w:rPr>
          <w:rFonts w:ascii="Times New Roman" w:hAnsi="Times New Roman"/>
          <w:sz w:val="24"/>
          <w:szCs w:val="24"/>
        </w:rPr>
        <w:t>);</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5" w:name="page139"/>
      <w:bookmarkEnd w:id="45"/>
      <w:r w:rsidRPr="00CE5288">
        <w:rPr>
          <w:rFonts w:ascii="Times New Roman" w:hAnsi="Times New Roman"/>
          <w:sz w:val="24"/>
          <w:szCs w:val="24"/>
        </w:rPr>
        <w:t xml:space="preserve">– пользоваться компьютером для поиска и воспроизведения необходимой информации;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sz w:val="24"/>
          <w:szCs w:val="24"/>
        </w:rPr>
        <w:tab/>
      </w: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пользоваться доступными</w:t>
      </w:r>
      <w:r w:rsidRPr="00CE5288">
        <w:rPr>
          <w:rFonts w:ascii="Times New Roman" w:hAnsi="Times New Roman"/>
          <w:b/>
          <w:bCs/>
          <w:sz w:val="24"/>
          <w:szCs w:val="24"/>
        </w:rPr>
        <w:t xml:space="preserve"> </w:t>
      </w:r>
      <w:r w:rsidRPr="00CE5288">
        <w:rPr>
          <w:rFonts w:ascii="Times New Roman" w:hAnsi="Times New Roman"/>
          <w:iCs/>
          <w:sz w:val="24"/>
          <w:szCs w:val="24"/>
        </w:rPr>
        <w:t>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1.2.3.12. Физическая культура</w:t>
      </w:r>
      <w:r w:rsidR="00A561D1">
        <w:rPr>
          <w:rFonts w:ascii="Times New Roman" w:hAnsi="Times New Roman"/>
          <w:b/>
          <w:bCs/>
          <w:sz w:val="24"/>
          <w:szCs w:val="24"/>
        </w:rPr>
        <w:t xml:space="preserve"> (адаптивная)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обучения учащиеся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Знания о физической культуре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ориентироваться  в  понятиях  «физическая  культура»,  «режим  дня»; характеризовать назначение утренней зарядки, физкультминуток и </w:t>
      </w:r>
      <w:proofErr w:type="spellStart"/>
      <w:r w:rsidRPr="00CE5288">
        <w:rPr>
          <w:rFonts w:ascii="Times New Roman" w:hAnsi="Times New Roman"/>
          <w:sz w:val="24"/>
          <w:szCs w:val="24"/>
        </w:rPr>
        <w:t>физкультпауз</w:t>
      </w:r>
      <w:proofErr w:type="spellEnd"/>
      <w:r w:rsidRPr="00CE5288">
        <w:rPr>
          <w:rFonts w:ascii="Times New Roman" w:hAnsi="Times New Roman"/>
          <w:sz w:val="24"/>
          <w:szCs w:val="24"/>
        </w:rPr>
        <w:t>, уроков</w:t>
      </w:r>
      <w:r w:rsidRPr="00CE5288">
        <w:rPr>
          <w:rFonts w:ascii="Times New Roman" w:hAnsi="Times New Roman"/>
          <w:sz w:val="24"/>
          <w:szCs w:val="24"/>
        </w:rPr>
        <w:tab/>
        <w:t>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на примерах положительное влияние занятий физической культурой</w:t>
      </w:r>
      <w:r w:rsidRPr="00CE5288">
        <w:rPr>
          <w:rFonts w:ascii="Times New Roman" w:hAnsi="Times New Roman"/>
          <w:sz w:val="24"/>
          <w:szCs w:val="24"/>
        </w:rPr>
        <w:tab/>
        <w:t>на</w:t>
      </w:r>
      <w:r w:rsidRPr="00CE5288">
        <w:rPr>
          <w:rFonts w:ascii="Times New Roman" w:hAnsi="Times New Roman"/>
          <w:sz w:val="24"/>
          <w:szCs w:val="24"/>
        </w:rPr>
        <w:tab/>
        <w:t>успешное</w:t>
      </w:r>
      <w:r w:rsidRPr="00CE5288">
        <w:rPr>
          <w:rFonts w:ascii="Times New Roman" w:hAnsi="Times New Roman"/>
          <w:sz w:val="24"/>
          <w:szCs w:val="24"/>
        </w:rPr>
        <w:tab/>
        <w:t>выполнение</w:t>
      </w:r>
      <w:r w:rsidRPr="00CE5288">
        <w:rPr>
          <w:rFonts w:ascii="Times New Roman" w:hAnsi="Times New Roman"/>
          <w:sz w:val="24"/>
          <w:szCs w:val="24"/>
        </w:rPr>
        <w:tab/>
        <w:t xml:space="preserve">учебной и трудовой деятельности, укрепление здоровья и развитие физических качеств;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ориентироваться в понятии «физическая подготовка»: характеризовать основные физические качества (силу, быстроту, выносливость, равновесие, </w:t>
      </w:r>
      <w:bookmarkStart w:id="46" w:name="page141"/>
      <w:bookmarkEnd w:id="46"/>
      <w:r w:rsidRPr="00CE5288">
        <w:rPr>
          <w:rFonts w:ascii="Times New Roman" w:hAnsi="Times New Roman"/>
          <w:sz w:val="24"/>
          <w:szCs w:val="24"/>
        </w:rPr>
        <w:t>гибкость) и демонстрировать физические упражнения, направленные на их развитие;</w:t>
      </w:r>
      <w:proofErr w:type="gramEnd"/>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выявлять связь занятий физической культурой с трудовой и оборонной</w:t>
      </w:r>
      <w:r w:rsidRPr="00CE5288">
        <w:rPr>
          <w:rFonts w:ascii="Times New Roman" w:hAnsi="Times New Roman"/>
          <w:sz w:val="24"/>
          <w:szCs w:val="24"/>
        </w:rPr>
        <w:t xml:space="preserve"> </w:t>
      </w:r>
      <w:r w:rsidRPr="00CE5288">
        <w:rPr>
          <w:rFonts w:ascii="Times New Roman" w:hAnsi="Times New Roman"/>
          <w:iCs/>
          <w:sz w:val="24"/>
          <w:szCs w:val="24"/>
        </w:rPr>
        <w:t xml:space="preserve">деятельностью;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характеризовать роль и значение режима дня в сохранении и</w:t>
      </w:r>
      <w:r w:rsidRPr="00CE5288">
        <w:rPr>
          <w:rFonts w:ascii="Times New Roman" w:hAnsi="Times New Roman"/>
          <w:sz w:val="24"/>
          <w:szCs w:val="24"/>
        </w:rPr>
        <w:t xml:space="preserve"> </w:t>
      </w:r>
      <w:r w:rsidRPr="00CE5288">
        <w:rPr>
          <w:rFonts w:ascii="Times New Roman" w:hAnsi="Times New Roman"/>
          <w:iCs/>
          <w:sz w:val="24"/>
          <w:szCs w:val="24"/>
        </w:rPr>
        <w:t xml:space="preserve">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Способы физкультурной деятельности</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отбирать упражнения для комплексов утренней зарядки и физкультминуток и выполнять их в соответствии с изученными правилами;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измерять показатели физического развития (рост и масса тела) и физической </w:t>
      </w:r>
      <w:r w:rsidRPr="00CE5288">
        <w:rPr>
          <w:rFonts w:ascii="Times New Roman" w:hAnsi="Times New Roman"/>
          <w:sz w:val="24"/>
          <w:szCs w:val="24"/>
        </w:rPr>
        <w:lastRenderedPageBreak/>
        <w:t xml:space="preserve">подготовленности (сила, быстрота, выносливость, равновесие, </w:t>
      </w:r>
      <w:proofErr w:type="gramEnd"/>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гибкость) с помощью тестовых упражнений; вести систематические наблюдения за динамикой показателей.</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вести  тетрадь  по  физической  культуре  с  записями  режима  дня,</w:t>
      </w:r>
      <w:r w:rsidRPr="00CE5288">
        <w:rPr>
          <w:rFonts w:ascii="Times New Roman" w:hAnsi="Times New Roman"/>
          <w:sz w:val="24"/>
          <w:szCs w:val="24"/>
        </w:rPr>
        <w:t xml:space="preserve"> </w:t>
      </w:r>
      <w:r w:rsidRPr="00CE5288">
        <w:rPr>
          <w:rFonts w:ascii="Times New Roman" w:hAnsi="Times New Roman"/>
          <w:iCs/>
          <w:sz w:val="24"/>
          <w:szCs w:val="24"/>
        </w:rPr>
        <w:t>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целенаправленно отбирать физические упражнения для индивидуальных</w:t>
      </w:r>
      <w:r w:rsidRPr="00CE5288">
        <w:rPr>
          <w:rFonts w:ascii="Times New Roman" w:hAnsi="Times New Roman"/>
          <w:sz w:val="24"/>
          <w:szCs w:val="24"/>
        </w:rPr>
        <w:t xml:space="preserve"> </w:t>
      </w:r>
      <w:r w:rsidRPr="00CE5288">
        <w:rPr>
          <w:rFonts w:ascii="Times New Roman" w:hAnsi="Times New Roman"/>
          <w:iCs/>
          <w:sz w:val="24"/>
          <w:szCs w:val="24"/>
        </w:rPr>
        <w:t>занятий по развитию физических качеств;</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7" w:name="page143"/>
      <w:bookmarkEnd w:id="47"/>
      <w:r w:rsidRPr="00CE5288">
        <w:rPr>
          <w:rFonts w:ascii="Times New Roman" w:hAnsi="Times New Roman"/>
          <w:sz w:val="24"/>
          <w:szCs w:val="24"/>
        </w:rPr>
        <w:t xml:space="preserve">– </w:t>
      </w:r>
      <w:r w:rsidRPr="00CE5288">
        <w:rPr>
          <w:rFonts w:ascii="Times New Roman" w:hAnsi="Times New Roman"/>
          <w:iCs/>
          <w:sz w:val="24"/>
          <w:szCs w:val="24"/>
        </w:rPr>
        <w:t>выполнять простейшие приёмы оказания доврачебной помощи при</w:t>
      </w:r>
      <w:r w:rsidRPr="00CE5288">
        <w:rPr>
          <w:rFonts w:ascii="Times New Roman" w:hAnsi="Times New Roman"/>
          <w:sz w:val="24"/>
          <w:szCs w:val="24"/>
        </w:rPr>
        <w:t xml:space="preserve"> </w:t>
      </w:r>
      <w:r w:rsidRPr="00CE5288">
        <w:rPr>
          <w:rFonts w:ascii="Times New Roman" w:hAnsi="Times New Roman"/>
          <w:iCs/>
          <w:sz w:val="24"/>
          <w:szCs w:val="24"/>
        </w:rPr>
        <w:t>травмах и ушибах</w:t>
      </w:r>
      <w:r w:rsidRPr="00CE5288">
        <w:rPr>
          <w:rFonts w:ascii="Times New Roman" w:hAnsi="Times New Roman"/>
          <w:sz w:val="24"/>
          <w:szCs w:val="24"/>
        </w:rPr>
        <w:t>.</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Физическое совершенствование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организующие строевые команды и приёмы;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акробатические упражнения (кувырки, стойки, перекаты);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выполнять  гимнастические  упражнения  на  спортивных  снарядах (перекладина, гимнастическое бревно);</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легкоатлетические упражнения (бег, прыжки, метания и броски мячей разного веса и объёма);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игровые действия и упражнения из подвижных игр разной функциональной направленности. </w:t>
      </w:r>
    </w:p>
    <w:p w:rsidR="00BF34FC" w:rsidRPr="00CE5288" w:rsidRDefault="00BF34FC" w:rsidP="00BF34FC">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сохранять правильную осанку,</w:t>
      </w:r>
      <w:r w:rsidRPr="00CE5288">
        <w:rPr>
          <w:rFonts w:ascii="Times New Roman" w:hAnsi="Times New Roman"/>
          <w:sz w:val="24"/>
          <w:szCs w:val="24"/>
        </w:rPr>
        <w:t xml:space="preserve"> </w:t>
      </w:r>
      <w:r w:rsidRPr="00CE5288">
        <w:rPr>
          <w:rFonts w:ascii="Times New Roman" w:hAnsi="Times New Roman"/>
          <w:iCs/>
          <w:sz w:val="24"/>
          <w:szCs w:val="24"/>
        </w:rPr>
        <w:t>оптимальное телосложение;</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эстетически красиво гимнастические и акробатические</w:t>
      </w:r>
      <w:r w:rsidRPr="00CE5288">
        <w:rPr>
          <w:rFonts w:ascii="Times New Roman" w:hAnsi="Times New Roman"/>
          <w:sz w:val="24"/>
          <w:szCs w:val="24"/>
        </w:rPr>
        <w:t xml:space="preserve"> </w:t>
      </w:r>
      <w:r w:rsidRPr="00CE5288">
        <w:rPr>
          <w:rFonts w:ascii="Times New Roman" w:hAnsi="Times New Roman"/>
          <w:iCs/>
          <w:sz w:val="24"/>
          <w:szCs w:val="24"/>
        </w:rPr>
        <w:t xml:space="preserve">комбинации;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играть в баскетбол,</w:t>
      </w:r>
      <w:r w:rsidRPr="00CE5288">
        <w:rPr>
          <w:rFonts w:ascii="Times New Roman" w:hAnsi="Times New Roman"/>
          <w:sz w:val="24"/>
          <w:szCs w:val="24"/>
        </w:rPr>
        <w:t xml:space="preserve"> </w:t>
      </w:r>
      <w:r w:rsidRPr="00CE5288">
        <w:rPr>
          <w:rFonts w:ascii="Times New Roman" w:hAnsi="Times New Roman"/>
          <w:iCs/>
          <w:sz w:val="24"/>
          <w:szCs w:val="24"/>
        </w:rPr>
        <w:t>футбол и волейбол по упрощённым правилам;</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тестовые нормативы по физической подготовке;</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плавать,</w:t>
      </w:r>
      <w:r w:rsidRPr="00CE5288">
        <w:rPr>
          <w:rFonts w:ascii="Times New Roman" w:hAnsi="Times New Roman"/>
          <w:sz w:val="24"/>
          <w:szCs w:val="24"/>
        </w:rPr>
        <w:t xml:space="preserve"> </w:t>
      </w:r>
      <w:r w:rsidRPr="00CE5288">
        <w:rPr>
          <w:rFonts w:ascii="Times New Roman" w:hAnsi="Times New Roman"/>
          <w:iCs/>
          <w:sz w:val="24"/>
          <w:szCs w:val="24"/>
        </w:rPr>
        <w:t>в том числе спортивными способами;</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передвижения на лыжах</w:t>
      </w:r>
      <w:r w:rsidRPr="00CE5288">
        <w:rPr>
          <w:rFonts w:ascii="Times New Roman" w:hAnsi="Times New Roman"/>
          <w:sz w:val="24"/>
          <w:szCs w:val="24"/>
        </w:rPr>
        <w:t xml:space="preserve"> </w:t>
      </w:r>
      <w:r w:rsidRPr="00CE5288">
        <w:rPr>
          <w:rFonts w:ascii="Times New Roman" w:hAnsi="Times New Roman"/>
          <w:iCs/>
          <w:sz w:val="24"/>
          <w:szCs w:val="24"/>
        </w:rPr>
        <w:t>(для снежных регионов России).</w:t>
      </w:r>
      <w:r w:rsidRPr="00CE5288">
        <w:rPr>
          <w:rFonts w:ascii="Times New Roman" w:hAnsi="Times New Roman"/>
          <w:sz w:val="24"/>
          <w:szCs w:val="24"/>
        </w:rPr>
        <w:t xml:space="preserve"> </w:t>
      </w:r>
    </w:p>
    <w:p w:rsidR="00BF34FC" w:rsidRPr="00CE5288" w:rsidRDefault="00BF34FC" w:rsidP="00BF34FC">
      <w:pPr>
        <w:widowControl w:val="0"/>
        <w:tabs>
          <w:tab w:val="num" w:pos="0"/>
        </w:tabs>
        <w:overflowPunct w:val="0"/>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1.2.3.13 Башкирский язык.</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Время, отводимое на часть, формируемую участниками образовательных отношений, использовано в 1-4 классах с учетом интересов и потребностей обучающихся и мнения родителей (законных представителей). 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 Часть, формируемую участниками образовательных отношений можно использовать: </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увеличение учебных часов, предусмотренных на изучение отдельных учебных предметов обязательной части;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включение  специально разработанных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нашего  региона;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внеурочную деятельность</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sz w:val="24"/>
          <w:szCs w:val="24"/>
        </w:rPr>
        <w:tab/>
        <w:t>В целях обеспечения индивидуальных потребностей обучающихся, исходя из возможностей образовательной организации, может быть представлен для изучения учебный предмет «Башкирский язык» как государственный язык Республики Башкортостан.</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Выпускник будет знать/понимать:</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особенности структуры простых и сложных предложений;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интонацию различных коммуникативных типов предложений;</w:t>
      </w:r>
    </w:p>
    <w:p w:rsidR="00BF34FC" w:rsidRPr="00CE5288" w:rsidRDefault="00BF34FC" w:rsidP="00BF34FC">
      <w:pPr>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признаки изученных грамматических явлений (</w:t>
      </w:r>
      <w:proofErr w:type="spellStart"/>
      <w:r w:rsidRPr="00CE5288">
        <w:rPr>
          <w:rFonts w:ascii="Times New Roman" w:hAnsi="Times New Roman"/>
          <w:sz w:val="24"/>
          <w:szCs w:val="24"/>
        </w:rPr>
        <w:t>видо</w:t>
      </w:r>
      <w:proofErr w:type="spellEnd"/>
      <w:proofErr w:type="gramEnd"/>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-временных форм глаголов, модальных глаголов и их эквивалентов, существительных,  степеней сравнения прилагательных и наречий, местоимений, числительных, предлогов).</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Выпускник научится: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делать краткие сообщения, описывать события/явления (в рамках пройденных тем),</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передавать основное содержание, основную мысль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xml:space="preserve"> или услышанного;</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участвовать в элементарных диалогах (этикетном, диалоге </w:t>
      </w:r>
      <w:proofErr w:type="gramStart"/>
      <w:r w:rsidRPr="00CE5288">
        <w:rPr>
          <w:rFonts w:ascii="Times New Roman" w:hAnsi="Times New Roman"/>
          <w:sz w:val="24"/>
          <w:szCs w:val="24"/>
        </w:rPr>
        <w:t>-р</w:t>
      </w:r>
      <w:proofErr w:type="gramEnd"/>
      <w:r w:rsidRPr="00CE5288">
        <w:rPr>
          <w:rFonts w:ascii="Times New Roman" w:hAnsi="Times New Roman"/>
          <w:sz w:val="24"/>
          <w:szCs w:val="24"/>
        </w:rPr>
        <w:t>асспросе, диалоге-побуждении), соблюдая нормы речевого этикета;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описание предмета, картинки, персонажа;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селе, о  своей стране и республике;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диалоге, расспрашивая собеседника и отвечая на его вопросы;</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наизусть небольшие произведения детского фольклора;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краткую характеристику персонажа;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кратко излагать содержание прочитанного текста;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на слух речь учителя и одноклассников при непосредственном общении и вербально/</w:t>
      </w:r>
      <w:proofErr w:type="spellStart"/>
      <w:r w:rsidRPr="00CE5288">
        <w:rPr>
          <w:rFonts w:ascii="Times New Roman" w:hAnsi="Times New Roman"/>
          <w:sz w:val="24"/>
          <w:szCs w:val="24"/>
        </w:rPr>
        <w:t>невербально</w:t>
      </w:r>
      <w:proofErr w:type="spellEnd"/>
      <w:r w:rsidRPr="00CE5288">
        <w:rPr>
          <w:rFonts w:ascii="Times New Roman" w:hAnsi="Times New Roman"/>
          <w:sz w:val="24"/>
          <w:szCs w:val="24"/>
        </w:rPr>
        <w:t xml:space="preserve"> реагировать на </w:t>
      </w:r>
      <w:proofErr w:type="gramStart"/>
      <w:r w:rsidRPr="00CE5288">
        <w:rPr>
          <w:rFonts w:ascii="Times New Roman" w:hAnsi="Times New Roman"/>
          <w:sz w:val="24"/>
          <w:szCs w:val="24"/>
        </w:rPr>
        <w:t>услышанное</w:t>
      </w:r>
      <w:proofErr w:type="gramEnd"/>
      <w:r w:rsidRPr="00CE5288">
        <w:rPr>
          <w:rFonts w:ascii="Times New Roman" w:hAnsi="Times New Roman"/>
          <w:sz w:val="24"/>
          <w:szCs w:val="24"/>
        </w:rPr>
        <w:t>;</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воспринимать на слух в аудиозаписи основное содержание небольших сообщений,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рассказов, сказок, построенных на знакомом языковом материале;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воспринимать на слух </w:t>
      </w:r>
      <w:proofErr w:type="spellStart"/>
      <w:r w:rsidRPr="00CE5288">
        <w:rPr>
          <w:rFonts w:ascii="Times New Roman" w:hAnsi="Times New Roman"/>
          <w:sz w:val="24"/>
          <w:szCs w:val="24"/>
        </w:rPr>
        <w:t>аудиотекст</w:t>
      </w:r>
      <w:proofErr w:type="spellEnd"/>
      <w:r w:rsidRPr="00CE5288">
        <w:rPr>
          <w:rFonts w:ascii="Times New Roman" w:hAnsi="Times New Roman"/>
          <w:sz w:val="24"/>
          <w:szCs w:val="24"/>
        </w:rPr>
        <w:t xml:space="preserve"> и полностью понимать </w:t>
      </w:r>
      <w:proofErr w:type="gramStart"/>
      <w:r w:rsidRPr="00CE5288">
        <w:rPr>
          <w:rFonts w:ascii="Times New Roman" w:hAnsi="Times New Roman"/>
          <w:sz w:val="24"/>
          <w:szCs w:val="24"/>
        </w:rPr>
        <w:t>содержащуюся</w:t>
      </w:r>
      <w:proofErr w:type="gramEnd"/>
      <w:r w:rsidRPr="00CE5288">
        <w:rPr>
          <w:rFonts w:ascii="Times New Roman" w:hAnsi="Times New Roman"/>
          <w:sz w:val="24"/>
          <w:szCs w:val="24"/>
        </w:rPr>
        <w:t xml:space="preserve"> в нём </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информацию;</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контекстуальную или языковую догадку при восприятии на слух текстов, содержащих некоторые незнакомые слова.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вслух небольшой текст, построенный на изученном языковом материале,</w:t>
      </w:r>
    </w:p>
    <w:p w:rsidR="00BF34FC" w:rsidRPr="00CE5288" w:rsidRDefault="00BF34FC" w:rsidP="00BF34FC">
      <w:pPr>
        <w:spacing w:after="0" w:line="240" w:lineRule="auto"/>
        <w:ind w:firstLine="142"/>
        <w:jc w:val="both"/>
        <w:rPr>
          <w:rFonts w:ascii="Times New Roman" w:hAnsi="Times New Roman"/>
          <w:sz w:val="24"/>
          <w:szCs w:val="24"/>
        </w:rPr>
      </w:pPr>
      <w:r w:rsidRPr="00CE5288">
        <w:rPr>
          <w:rFonts w:ascii="Times New Roman" w:hAnsi="Times New Roman"/>
          <w:sz w:val="24"/>
          <w:szCs w:val="24"/>
        </w:rPr>
        <w:t>соблюдая правила произношения и соответствующую интонацию;</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понимать содержание небольшого текста, построенного на изученном языковом материале;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находить необходимую информацию;</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догадываться о значении незнакомых слов по контексту;</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не обращать внимания на незнакомые слова, не мешающие понимать основное  содержание текста.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выписывать из текста слова, словосочетания, простые предложения;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поздравительную открытку с Новым годом, </w:t>
      </w:r>
      <w:proofErr w:type="spellStart"/>
      <w:r w:rsidRPr="00CE5288">
        <w:rPr>
          <w:rFonts w:ascii="Times New Roman" w:hAnsi="Times New Roman"/>
          <w:sz w:val="24"/>
          <w:szCs w:val="24"/>
        </w:rPr>
        <w:t>днѐм</w:t>
      </w:r>
      <w:proofErr w:type="spellEnd"/>
      <w:r w:rsidRPr="00CE5288">
        <w:rPr>
          <w:rFonts w:ascii="Times New Roman" w:hAnsi="Times New Roman"/>
          <w:sz w:val="24"/>
          <w:szCs w:val="24"/>
        </w:rPr>
        <w:t xml:space="preserve"> рождения, днем Знаний, днем матери, 8 марта, 9 мая (с опорой на образец);</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писать краткое письмо другу (с опорой на образец).</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 письменной форме кратко отвечать на вопросы к тексту;</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рассказ в письменной форме по плану/ключевым словам;</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заполнять простую анкету;</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правильно оформлять конверт, сервисные поля в системе электронной почты (адрес, тема сообщения).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графически и каллиграфически корректно все буквы башкирского алфавита (</w:t>
      </w:r>
      <w:proofErr w:type="spellStart"/>
      <w:r w:rsidRPr="00CE5288">
        <w:rPr>
          <w:rFonts w:ascii="Times New Roman" w:hAnsi="Times New Roman"/>
          <w:sz w:val="24"/>
          <w:szCs w:val="24"/>
        </w:rPr>
        <w:t>полупечатное</w:t>
      </w:r>
      <w:proofErr w:type="spellEnd"/>
      <w:r w:rsidRPr="00CE5288">
        <w:rPr>
          <w:rFonts w:ascii="Times New Roman" w:hAnsi="Times New Roman"/>
          <w:sz w:val="24"/>
          <w:szCs w:val="24"/>
        </w:rPr>
        <w:t xml:space="preserve"> написание букв, буквосочетаний, слов);</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алфавитом, знать последовательность букв в </w:t>
      </w:r>
      <w:proofErr w:type="spellStart"/>
      <w:r w:rsidRPr="00CE5288">
        <w:rPr>
          <w:rFonts w:ascii="Times New Roman" w:hAnsi="Times New Roman"/>
          <w:sz w:val="24"/>
          <w:szCs w:val="24"/>
        </w:rPr>
        <w:t>нѐ</w:t>
      </w:r>
      <w:proofErr w:type="gramStart"/>
      <w:r w:rsidRPr="00CE5288">
        <w:rPr>
          <w:rFonts w:ascii="Times New Roman" w:hAnsi="Times New Roman"/>
          <w:sz w:val="24"/>
          <w:szCs w:val="24"/>
        </w:rPr>
        <w:t>м</w:t>
      </w:r>
      <w:proofErr w:type="spellEnd"/>
      <w:proofErr w:type="gramEnd"/>
      <w:r w:rsidRPr="00CE5288">
        <w:rPr>
          <w:rFonts w:ascii="Times New Roman" w:hAnsi="Times New Roman"/>
          <w:sz w:val="24"/>
          <w:szCs w:val="24"/>
        </w:rPr>
        <w:t>;</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списывать текст;</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восстанавливать слово в соответствии с решаемой учебной задачей;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применять основные правила чтения и орфографии, читать и писать изученные слова башкирского языка;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отличать буквы от знаков транскрипции;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сравнивать и анализировать буквосочетания башкирского и их транскрипцию;</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группировать слова в соответствии с изученными правилами чтения;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уточнять написание слова по словарю;</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экранный перевод отдельных слов (с русского языка на башкирский язык и обратно);</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различать на слух и адекватно произносить все звуки башкирского языка, соблюдая нормы произношения звуков;</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правильное ударение в изолированном слове, фразе;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различать коммуникативные типы предложений по интонации;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корректно произносить предложения с точки зрения их ритмико-интонационных особенностей.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связующее в речи и уметь его использовать;</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интонацию перечисления;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правило отсутствия ударения на служебных словах;</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изучаемые слова по транскрипции;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восстанавливать текст в соответствии с решаемой учебной задачей;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оперировать в процессе общения активной лексикой в соответствии с коммуникативной задачей.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простые словообразовательные элементы;</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опираться на языковую догадку в процессе чтения и </w:t>
      </w:r>
      <w:proofErr w:type="spellStart"/>
      <w:r w:rsidRPr="00CE5288">
        <w:rPr>
          <w:rFonts w:ascii="Times New Roman" w:hAnsi="Times New Roman"/>
          <w:sz w:val="24"/>
          <w:szCs w:val="24"/>
        </w:rPr>
        <w:t>аудирования</w:t>
      </w:r>
      <w:proofErr w:type="spellEnd"/>
      <w:r w:rsidRPr="00CE5288">
        <w:rPr>
          <w:rFonts w:ascii="Times New Roman" w:hAnsi="Times New Roman"/>
          <w:sz w:val="24"/>
          <w:szCs w:val="24"/>
        </w:rPr>
        <w:t xml:space="preserve"> (сложные слова).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и употреблять в речи основные коммуникативные типы предложений;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в тексте и употреблять в речи изученные части речи: существительные в единственном и множественном числе; существительные в притяжательной форме; изъявительную и повелительную форму глагола, личные, притяжательные и указательные местоимения; прилагательные в основной, сравнительной, превосходной и  уменьшительной степени; количественные и порядковые числительные;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w:t>
      </w:r>
      <w:proofErr w:type="spellStart"/>
      <w:r w:rsidRPr="00CE5288">
        <w:rPr>
          <w:rFonts w:ascii="Times New Roman" w:hAnsi="Times New Roman"/>
          <w:sz w:val="24"/>
          <w:szCs w:val="24"/>
        </w:rPr>
        <w:t>сложносочинѐнные</w:t>
      </w:r>
      <w:proofErr w:type="spellEnd"/>
      <w:r w:rsidRPr="00CE5288">
        <w:rPr>
          <w:rFonts w:ascii="Times New Roman" w:hAnsi="Times New Roman"/>
          <w:sz w:val="24"/>
          <w:szCs w:val="24"/>
        </w:rPr>
        <w:t xml:space="preserve"> предложения;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в речи безличные предложения;</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оперировать в речи </w:t>
      </w:r>
      <w:proofErr w:type="spellStart"/>
      <w:r w:rsidRPr="00CE5288">
        <w:rPr>
          <w:rFonts w:ascii="Times New Roman" w:hAnsi="Times New Roman"/>
          <w:sz w:val="24"/>
          <w:szCs w:val="24"/>
        </w:rPr>
        <w:t>неопределѐнными</w:t>
      </w:r>
      <w:proofErr w:type="spellEnd"/>
      <w:r w:rsidRPr="00CE5288">
        <w:rPr>
          <w:rFonts w:ascii="Times New Roman" w:hAnsi="Times New Roman"/>
          <w:sz w:val="24"/>
          <w:szCs w:val="24"/>
        </w:rPr>
        <w:t xml:space="preserve"> и указа тельными местоимениями;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образовывать по правилу прилагательные в сравнительной и превосходной степени и употреблять их в речи;</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в тексте и дифференцировать слова по </w:t>
      </w:r>
      <w:proofErr w:type="spellStart"/>
      <w:r w:rsidRPr="00CE5288">
        <w:rPr>
          <w:rFonts w:ascii="Times New Roman" w:hAnsi="Times New Roman"/>
          <w:sz w:val="24"/>
          <w:szCs w:val="24"/>
        </w:rPr>
        <w:t>определѐнным</w:t>
      </w:r>
      <w:proofErr w:type="spellEnd"/>
      <w:r w:rsidRPr="00CE5288">
        <w:rPr>
          <w:rFonts w:ascii="Times New Roman" w:hAnsi="Times New Roman"/>
          <w:sz w:val="24"/>
          <w:szCs w:val="24"/>
        </w:rPr>
        <w:t xml:space="preserve"> признакам (существительные, прилагательные, глаголы).</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Выпускник получит возможность научиться использовать приобретенные знания и умения в практической деятельности и повседневной жизни </w:t>
      </w:r>
      <w:proofErr w:type="gramStart"/>
      <w:r w:rsidRPr="00CE5288">
        <w:rPr>
          <w:rFonts w:ascii="Times New Roman" w:hAnsi="Times New Roman"/>
          <w:sz w:val="24"/>
          <w:szCs w:val="24"/>
        </w:rPr>
        <w:t>для</w:t>
      </w:r>
      <w:proofErr w:type="gramEnd"/>
      <w:r w:rsidRPr="00CE5288">
        <w:rPr>
          <w:rFonts w:ascii="Times New Roman" w:hAnsi="Times New Roman"/>
          <w:sz w:val="24"/>
          <w:szCs w:val="24"/>
        </w:rPr>
        <w:t>:</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создания целостной картины </w:t>
      </w:r>
      <w:proofErr w:type="spellStart"/>
      <w:r w:rsidRPr="00CE5288">
        <w:rPr>
          <w:rFonts w:ascii="Times New Roman" w:hAnsi="Times New Roman"/>
          <w:sz w:val="24"/>
          <w:szCs w:val="24"/>
        </w:rPr>
        <w:t>полиязычного</w:t>
      </w:r>
      <w:proofErr w:type="spellEnd"/>
      <w:r w:rsidRPr="00CE5288">
        <w:rPr>
          <w:rFonts w:ascii="Times New Roman" w:hAnsi="Times New Roman"/>
          <w:sz w:val="24"/>
          <w:szCs w:val="24"/>
        </w:rPr>
        <w:t>, поликультурного мира;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осознания места и роли родного и изучаемого государственного языка в этом мире;</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приобщения к ценностям родной культуры как через источники публицистической информации, в том числе мультимедийной;</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ознакомления представителей других стран, республик с культурой своего народа;</w:t>
      </w:r>
    </w:p>
    <w:p w:rsidR="00BF34FC" w:rsidRPr="00CE5288" w:rsidRDefault="00BF34FC" w:rsidP="00BF34FC">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осознания себя гражданином своей страны, республики и мира.</w:t>
      </w:r>
    </w:p>
    <w:p w:rsidR="00BF34FC" w:rsidRDefault="00BF34FC" w:rsidP="00BF34FC">
      <w:pPr>
        <w:spacing w:after="0" w:line="240" w:lineRule="auto"/>
        <w:ind w:firstLine="567"/>
        <w:jc w:val="both"/>
        <w:rPr>
          <w:rFonts w:ascii="Times New Roman" w:hAnsi="Times New Roman"/>
          <w:sz w:val="24"/>
          <w:szCs w:val="24"/>
        </w:rPr>
      </w:pP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b/>
          <w:sz w:val="24"/>
          <w:szCs w:val="24"/>
        </w:rPr>
      </w:pPr>
      <w:bookmarkStart w:id="48" w:name="_GoBack"/>
      <w:r w:rsidRPr="0004615F">
        <w:rPr>
          <w:rFonts w:ascii="Times New Roman" w:hAnsi="Times New Roman" w:cs="Times New Roman"/>
          <w:b/>
          <w:sz w:val="24"/>
          <w:szCs w:val="24"/>
        </w:rPr>
        <w:t xml:space="preserve">1.2.3. Планируемые результаты освоения </w:t>
      </w:r>
      <w:proofErr w:type="gramStart"/>
      <w:r w:rsidRPr="0004615F">
        <w:rPr>
          <w:rFonts w:ascii="Times New Roman" w:hAnsi="Times New Roman" w:cs="Times New Roman"/>
          <w:b/>
          <w:sz w:val="24"/>
          <w:szCs w:val="24"/>
        </w:rPr>
        <w:t>обучающимися</w:t>
      </w:r>
      <w:proofErr w:type="gramEnd"/>
      <w:r w:rsidRPr="0004615F">
        <w:rPr>
          <w:rFonts w:ascii="Times New Roman" w:hAnsi="Times New Roman" w:cs="Times New Roman"/>
          <w:b/>
          <w:sz w:val="24"/>
          <w:szCs w:val="24"/>
        </w:rPr>
        <w:t xml:space="preserve"> с задержкой психического развития программы коррекционной работы</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Результаты освоения программы коррекционной работы отражают </w:t>
      </w:r>
      <w:proofErr w:type="spellStart"/>
      <w:r w:rsidRPr="0004615F">
        <w:rPr>
          <w:rFonts w:ascii="Times New Roman" w:hAnsi="Times New Roman" w:cs="Times New Roman"/>
          <w:sz w:val="24"/>
          <w:szCs w:val="24"/>
        </w:rPr>
        <w:t>сформированность</w:t>
      </w:r>
      <w:proofErr w:type="spellEnd"/>
      <w:r w:rsidRPr="0004615F">
        <w:rPr>
          <w:rFonts w:ascii="Times New Roman" w:hAnsi="Times New Roman" w:cs="Times New Roman"/>
          <w:sz w:val="24"/>
          <w:szCs w:val="24"/>
        </w:rPr>
        <w:t xml:space="preserve"> социальных (жизненных) компетенций, необходимых для решения </w:t>
      </w:r>
      <w:proofErr w:type="spellStart"/>
      <w:r w:rsidRPr="0004615F">
        <w:rPr>
          <w:rFonts w:ascii="Times New Roman" w:hAnsi="Times New Roman" w:cs="Times New Roman"/>
          <w:sz w:val="24"/>
          <w:szCs w:val="24"/>
        </w:rPr>
        <w:t>практикоориентированных</w:t>
      </w:r>
      <w:proofErr w:type="spellEnd"/>
      <w:r w:rsidRPr="0004615F">
        <w:rPr>
          <w:rFonts w:ascii="Times New Roman" w:hAnsi="Times New Roman" w:cs="Times New Roman"/>
          <w:sz w:val="24"/>
          <w:szCs w:val="24"/>
        </w:rPr>
        <w:t xml:space="preserve"> задач и обеспечивающих становление социальных отношений обучающихся с ЗПР в различных средах: развитие адекватных представлений о собственных возможностях, о насущно необходимом жизнеобеспечении, проявляющееся: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различать учебные ситуации, в которых необходима посторонняя помощь для </w:t>
      </w:r>
      <w:proofErr w:type="spellStart"/>
      <w:r w:rsidRPr="0004615F">
        <w:rPr>
          <w:rFonts w:ascii="Times New Roman" w:hAnsi="Times New Roman" w:cs="Times New Roman"/>
          <w:sz w:val="24"/>
          <w:szCs w:val="24"/>
        </w:rPr>
        <w:t>еѐ</w:t>
      </w:r>
      <w:proofErr w:type="spellEnd"/>
      <w:r w:rsidRPr="0004615F">
        <w:rPr>
          <w:rFonts w:ascii="Times New Roman" w:hAnsi="Times New Roman" w:cs="Times New Roman"/>
          <w:sz w:val="24"/>
          <w:szCs w:val="24"/>
        </w:rPr>
        <w:t xml:space="preserve"> разрешения, с ситуациями, в которых решение можно найти самому;</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обратиться к учителю при затруднениях в учебном процессе, сформулировать запрос о специальной помощи;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использовать помощь взрослого для разрешения затруднения, давать адекватную обратную связь учителю: понимаю или не понимаю;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владение социально-бытовыми умениями, используемыми в повседневной жизни, проявляющееся: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lastRenderedPageBreak/>
        <w:t xml:space="preserve">-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включаться в разнообразные повседневные дела, принимать посильное участие;</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представлений об устройстве школьной жизни, участии в повседневной жизни класса, принятии на себя обязанностей наряду с другими детьми; - в умении ориентироваться в пространстве школы и просить помощи в случае затруднений, ориентироваться в расписании занятий;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включаться в разнообразные повседневные школьные дела, принимать посильное участие, брать на себя ответственность;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стремлении участвовать в подготовке и проведении праздников дома и в школе</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владение навыками коммуникации и принятыми ритуалами социального взаимодействия, проявляющееся: - в расширении знаний правил коммуникации;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и обогащении опыта коммуникации </w:t>
      </w:r>
      <w:proofErr w:type="spellStart"/>
      <w:r w:rsidRPr="0004615F">
        <w:rPr>
          <w:rFonts w:ascii="Times New Roman" w:hAnsi="Times New Roman" w:cs="Times New Roman"/>
          <w:sz w:val="24"/>
          <w:szCs w:val="24"/>
        </w:rPr>
        <w:t>ребѐнка</w:t>
      </w:r>
      <w:proofErr w:type="spellEnd"/>
      <w:r w:rsidRPr="0004615F">
        <w:rPr>
          <w:rFonts w:ascii="Times New Roman" w:hAnsi="Times New Roman" w:cs="Times New Roman"/>
          <w:sz w:val="24"/>
          <w:szCs w:val="24"/>
        </w:rPr>
        <w:t xml:space="preserve"> в ближнем и дальнем окружении, расширении круга ситуаций, в которых </w:t>
      </w:r>
      <w:proofErr w:type="gramStart"/>
      <w:r w:rsidRPr="0004615F">
        <w:rPr>
          <w:rFonts w:ascii="Times New Roman" w:hAnsi="Times New Roman" w:cs="Times New Roman"/>
          <w:sz w:val="24"/>
          <w:szCs w:val="24"/>
        </w:rPr>
        <w:t>обучающийся</w:t>
      </w:r>
      <w:proofErr w:type="gramEnd"/>
      <w:r w:rsidRPr="0004615F">
        <w:rPr>
          <w:rFonts w:ascii="Times New Roman" w:hAnsi="Times New Roman" w:cs="Times New Roman"/>
          <w:sz w:val="24"/>
          <w:szCs w:val="24"/>
        </w:rPr>
        <w:t xml:space="preserve"> может использовать коммуникацию как средство достижения цели;</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решать актуальные школьные и житейские задачи, используя коммуникацию как средство достижения цели (вербальную, невербальную);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начать и поддержать разговор, задать вопрос, выразить свои намерения, просьбу, пожелание, опасения, завершить разговор;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корректно выразить отказ и недовольство, благодарность, сочувствие и т.д.;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получать и уточнять информацию от собеседника;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освоении культурных форм выражения своих чувств</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с</w:t>
      </w:r>
      <w:proofErr w:type="gramEnd"/>
      <w:r w:rsidRPr="0004615F">
        <w:rPr>
          <w:rFonts w:ascii="Times New Roman" w:hAnsi="Times New Roman" w:cs="Times New Roman"/>
          <w:sz w:val="24"/>
          <w:szCs w:val="24"/>
        </w:rPr>
        <w:t xml:space="preserve">пособность к осмыслению и дифференциации картины мира, ее </w:t>
      </w:r>
      <w:proofErr w:type="spellStart"/>
      <w:r w:rsidRPr="0004615F">
        <w:rPr>
          <w:rFonts w:ascii="Times New Roman" w:hAnsi="Times New Roman" w:cs="Times New Roman"/>
          <w:sz w:val="24"/>
          <w:szCs w:val="24"/>
        </w:rPr>
        <w:t>пространственновременной</w:t>
      </w:r>
      <w:proofErr w:type="spellEnd"/>
      <w:r w:rsidRPr="0004615F">
        <w:rPr>
          <w:rFonts w:ascii="Times New Roman" w:hAnsi="Times New Roman" w:cs="Times New Roman"/>
          <w:sz w:val="24"/>
          <w:szCs w:val="24"/>
        </w:rPr>
        <w:t xml:space="preserve"> организации, проявляющаяся:</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представлений о целостной и подробной картине мира, упорядоченной в пространстве и времени, адекватных возрасту </w:t>
      </w:r>
      <w:proofErr w:type="spellStart"/>
      <w:r w:rsidRPr="0004615F">
        <w:rPr>
          <w:rFonts w:ascii="Times New Roman" w:hAnsi="Times New Roman" w:cs="Times New Roman"/>
          <w:sz w:val="24"/>
          <w:szCs w:val="24"/>
        </w:rPr>
        <w:t>ребѐнка</w:t>
      </w:r>
      <w:proofErr w:type="spellEnd"/>
      <w:r w:rsidRPr="0004615F">
        <w:rPr>
          <w:rFonts w:ascii="Times New Roman" w:hAnsi="Times New Roman" w:cs="Times New Roman"/>
          <w:sz w:val="24"/>
          <w:szCs w:val="24"/>
        </w:rPr>
        <w:t xml:space="preserve">;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накапливать личные впечатления, связанные с явлениями окружающего мира;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устанавливать взаимосвязь между природным порядком и ходом собственной жизни в семье и в школе;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устанавливать взаимосвязь общественного порядка и уклада собственной жизни в семье и в школе, соответствовать этому порядку;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развитии любознательности, наблюдательности, способности замечать новое, задавать вопросы;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развитии активности во взаимодействии с миром, понимании собственной результативности;</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накоплении опыта освоения нового при помощи экскурсий и путешествий;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передать свои впечатления, соображения, умозаключения так, чтобы быть понятым другим человеком;</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принимать и включать в свой личный опыт жизненный опыт других людей;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способности взаимодействовать с другими людьми, умении делиться своими воспоминаниями, впечатлениями и планами</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с</w:t>
      </w:r>
      <w:proofErr w:type="gramEnd"/>
      <w:r w:rsidRPr="0004615F">
        <w:rPr>
          <w:rFonts w:ascii="Times New Roman" w:hAnsi="Times New Roman" w:cs="Times New Roman"/>
          <w:sz w:val="24"/>
          <w:szCs w:val="24"/>
        </w:rPr>
        <w:t>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w:t>
      </w:r>
      <w:r w:rsidRPr="0004615F">
        <w:rPr>
          <w:rFonts w:ascii="Times New Roman" w:hAnsi="Times New Roman" w:cs="Times New Roman"/>
          <w:sz w:val="24"/>
          <w:szCs w:val="24"/>
        </w:rPr>
        <w:lastRenderedPageBreak/>
        <w:t>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освоении возможностей и допустимых границ социальных контактов, выработки адекватной дистанции в зависимости от ситуации общения;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проявлять инициативу, корректно устанавливать и ограничивать контакт; - в умении не быть назойливым в своих просьбах и требованиях, быть благодарным за проявление внимания и оказание помощи; </w:t>
      </w:r>
    </w:p>
    <w:p w:rsidR="0032523D"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применять формы выражения своих чувств соответственно ситуации социального контакта.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Результаты специальной поддержки освоения АОП НОО отражают:</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способность усваивать новый учебный материал, адекватно включаться в классные занятия и соответствовать общему темпу занятий;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способность использовать речевые возможности на уроках при ответах и других ситуациях общения, умение передавать свои впечатления, умозаключения так, чтобы быть понятым другим человеком, умение задавать вопросы;</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способность к наблюдательности, умение замечать новое;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стремление к активности и самостоятельности в разных видах </w:t>
      </w:r>
      <w:proofErr w:type="spellStart"/>
      <w:r w:rsidRPr="0004615F">
        <w:rPr>
          <w:rFonts w:ascii="Times New Roman" w:hAnsi="Times New Roman" w:cs="Times New Roman"/>
          <w:sz w:val="24"/>
          <w:szCs w:val="24"/>
        </w:rPr>
        <w:t>предметнопрактической</w:t>
      </w:r>
      <w:proofErr w:type="spellEnd"/>
      <w:r w:rsidRPr="0004615F">
        <w:rPr>
          <w:rFonts w:ascii="Times New Roman" w:hAnsi="Times New Roman" w:cs="Times New Roman"/>
          <w:sz w:val="24"/>
          <w:szCs w:val="24"/>
        </w:rPr>
        <w:t xml:space="preserve"> деятельности; умение ставить и удерживать цель деятельности; планировать действия; определять и сохранять способ действий;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использовать самоконтроль на всех этапах деятельности;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осуществлять словесный отчет о процессе и результатах деятельности; </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оценивать процесс и результат деятельности, сформированные в соответствии с требованиями к результатам освоения </w:t>
      </w:r>
      <w:r w:rsidR="00785646" w:rsidRPr="0004615F">
        <w:rPr>
          <w:rFonts w:ascii="Times New Roman" w:hAnsi="Times New Roman" w:cs="Times New Roman"/>
          <w:sz w:val="24"/>
          <w:szCs w:val="24"/>
        </w:rPr>
        <w:t>О</w:t>
      </w:r>
      <w:r w:rsidRPr="0004615F">
        <w:rPr>
          <w:rFonts w:ascii="Times New Roman" w:hAnsi="Times New Roman" w:cs="Times New Roman"/>
          <w:sz w:val="24"/>
          <w:szCs w:val="24"/>
        </w:rPr>
        <w:t xml:space="preserve">ОП НОО предметные, </w:t>
      </w:r>
      <w:proofErr w:type="spellStart"/>
      <w:r w:rsidRPr="0004615F">
        <w:rPr>
          <w:rFonts w:ascii="Times New Roman" w:hAnsi="Times New Roman" w:cs="Times New Roman"/>
          <w:sz w:val="24"/>
          <w:szCs w:val="24"/>
        </w:rPr>
        <w:t>метапредметные</w:t>
      </w:r>
      <w:proofErr w:type="spellEnd"/>
      <w:r w:rsidRPr="0004615F">
        <w:rPr>
          <w:rFonts w:ascii="Times New Roman" w:hAnsi="Times New Roman" w:cs="Times New Roman"/>
          <w:sz w:val="24"/>
          <w:szCs w:val="24"/>
        </w:rPr>
        <w:t xml:space="preserve"> и личностные результаты, универсальные учебные действия.</w:t>
      </w:r>
    </w:p>
    <w:p w:rsidR="001772F9"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p w:rsidR="00CC510C" w:rsidRPr="0004615F" w:rsidRDefault="00CC510C" w:rsidP="0004615F">
      <w:pPr>
        <w:spacing w:after="0" w:line="240" w:lineRule="auto"/>
        <w:ind w:firstLine="567"/>
        <w:jc w:val="both"/>
        <w:rPr>
          <w:rFonts w:ascii="Times New Roman" w:hAnsi="Times New Roman" w:cs="Times New Roman"/>
          <w:b/>
          <w:bCs/>
          <w:sz w:val="24"/>
          <w:szCs w:val="24"/>
        </w:rPr>
      </w:pPr>
    </w:p>
    <w:bookmarkEnd w:id="48"/>
    <w:p w:rsidR="00CC510C" w:rsidRPr="0004615F" w:rsidRDefault="00CC510C" w:rsidP="0004615F">
      <w:pPr>
        <w:spacing w:after="0" w:line="240" w:lineRule="auto"/>
        <w:ind w:firstLine="567"/>
        <w:jc w:val="both"/>
        <w:rPr>
          <w:rFonts w:ascii="Times New Roman" w:hAnsi="Times New Roman" w:cs="Times New Roman"/>
          <w:b/>
          <w:bCs/>
          <w:sz w:val="24"/>
          <w:szCs w:val="24"/>
        </w:rPr>
      </w:pPr>
      <w:r w:rsidRPr="0004615F">
        <w:rPr>
          <w:rFonts w:ascii="Times New Roman" w:hAnsi="Times New Roman" w:cs="Times New Roman"/>
          <w:b/>
          <w:bCs/>
          <w:sz w:val="24"/>
          <w:szCs w:val="24"/>
        </w:rPr>
        <w:t xml:space="preserve">1.3. Система оценки достижения учащимися с задержкой психического </w:t>
      </w:r>
      <w:proofErr w:type="gramStart"/>
      <w:r w:rsidRPr="0004615F">
        <w:rPr>
          <w:rFonts w:ascii="Times New Roman" w:hAnsi="Times New Roman" w:cs="Times New Roman"/>
          <w:b/>
          <w:bCs/>
          <w:sz w:val="24"/>
          <w:szCs w:val="24"/>
        </w:rPr>
        <w:t>развития  планируемых результатов освоения адаптированной образовательной программы начального общего образования</w:t>
      </w:r>
      <w:proofErr w:type="gramEnd"/>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образовательной деятельности на достижение планируемых результатов освоения АОП НОО и обеспечение эффективной обратной связи, позволяющей осуществлять управление образовательным процессом.</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Основным объектом, содержательной и </w:t>
      </w:r>
      <w:proofErr w:type="spellStart"/>
      <w:r w:rsidRPr="0004615F">
        <w:rPr>
          <w:rFonts w:ascii="Times New Roman" w:hAnsi="Times New Roman" w:cs="Times New Roman"/>
          <w:sz w:val="24"/>
          <w:szCs w:val="24"/>
        </w:rPr>
        <w:t>критериальной</w:t>
      </w:r>
      <w:proofErr w:type="spellEnd"/>
      <w:r w:rsidRPr="0004615F">
        <w:rPr>
          <w:rFonts w:ascii="Times New Roman" w:hAnsi="Times New Roman" w:cs="Times New Roman"/>
          <w:sz w:val="24"/>
          <w:szCs w:val="24"/>
        </w:rPr>
        <w:t xml:space="preserve"> базой итоговой оценки подготовки при получении начального  общего образования выступают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планируемые результаты, составляющие содержание блока «Выпускник научится» для каждой программы, предмета, курса.</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04615F">
        <w:rPr>
          <w:rFonts w:ascii="Times New Roman" w:hAnsi="Times New Roman" w:cs="Times New Roman"/>
          <w:sz w:val="24"/>
          <w:szCs w:val="24"/>
        </w:rPr>
        <w:t>критериальной</w:t>
      </w:r>
      <w:proofErr w:type="spellEnd"/>
      <w:r w:rsidRPr="0004615F">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 xml:space="preserve">При оценке состояния и тенденций развития систем образования основным объектом оценки, её содержательной и </w:t>
      </w:r>
      <w:proofErr w:type="spellStart"/>
      <w:r w:rsidRPr="0004615F">
        <w:rPr>
          <w:rFonts w:ascii="Times New Roman" w:hAnsi="Times New Roman" w:cs="Times New Roman"/>
          <w:sz w:val="24"/>
          <w:szCs w:val="24"/>
        </w:rPr>
        <w:t>критериальной</w:t>
      </w:r>
      <w:proofErr w:type="spellEnd"/>
      <w:r w:rsidRPr="0004615F">
        <w:rPr>
          <w:rFonts w:ascii="Times New Roman" w:hAnsi="Times New Roman" w:cs="Times New Roman"/>
          <w:sz w:val="24"/>
          <w:szCs w:val="24"/>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образовательной деятельности. В частности, итоговая оценка учащихся с ЗПР определяется с учётом их стартового уровня и динамики образовательных достижений.</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lastRenderedPageBreak/>
        <w:tab/>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с ЗПР, выстраивать индивидуальные траектории движения с учётом зоны ближайшего развития.</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Поэтому в текущей оценочной деятельности результаты, продемонстрированные учеником, соотносятся с оценками типа: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5-балльной шкале.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с ЗПР за период обучения. А оценки за итоговые работы характеризуют, как минимум, уровень усвоения учащимися с ЗПР опорной системы знаний по русскому языку, математике, а также уровень овладения </w:t>
      </w:r>
      <w:proofErr w:type="spellStart"/>
      <w:r w:rsidRPr="0004615F">
        <w:rPr>
          <w:rFonts w:ascii="Times New Roman" w:hAnsi="Times New Roman" w:cs="Times New Roman"/>
          <w:sz w:val="24"/>
          <w:szCs w:val="24"/>
        </w:rPr>
        <w:t>метапредметными</w:t>
      </w:r>
      <w:proofErr w:type="spellEnd"/>
      <w:r w:rsidRPr="0004615F">
        <w:rPr>
          <w:rFonts w:ascii="Times New Roman" w:hAnsi="Times New Roman" w:cs="Times New Roman"/>
          <w:sz w:val="24"/>
          <w:szCs w:val="24"/>
        </w:rPr>
        <w:t xml:space="preserve"> действиями.</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 xml:space="preserve">Текущее оценивание предполагает комплексный подход к оценке результатов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образования. 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учащихся с ЗПР.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Текущее оценивание включает: </w:t>
      </w:r>
    </w:p>
    <w:p w:rsidR="00CC510C" w:rsidRPr="0004615F" w:rsidRDefault="00CC510C" w:rsidP="0004615F">
      <w:pPr>
        <w:spacing w:after="0" w:line="240" w:lineRule="auto"/>
        <w:ind w:firstLine="567"/>
        <w:jc w:val="both"/>
        <w:rPr>
          <w:rFonts w:ascii="Times New Roman" w:hAnsi="Times New Roman" w:cs="Times New Roman"/>
          <w:sz w:val="24"/>
          <w:szCs w:val="24"/>
        </w:rPr>
      </w:pPr>
      <w:proofErr w:type="gramStart"/>
      <w:r w:rsidRPr="0004615F">
        <w:rPr>
          <w:rFonts w:ascii="Times New Roman" w:hAnsi="Times New Roman" w:cs="Times New Roman"/>
          <w:sz w:val="24"/>
          <w:szCs w:val="24"/>
        </w:rPr>
        <w:t xml:space="preserve">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w:t>
      </w:r>
      <w:proofErr w:type="gramEnd"/>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Посещение занятий по программам наблюдения.</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Итоговое оценивание (четверть, год):</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диагностическая контрольная работа, тесты, диктанты, изложение, контроль беглости чтения, контроль вычислительных навыков, комплексные контрольные работы.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Иные формы учета достижений:</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Урочная деятельность</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-анализ динамики текущей успеваемости;</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Внеурочная деятельность</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-участие в выставках, конкурсах, соревнованиях, </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-активность в проектах и программах внеурочной деятельности</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-творческий отчет</w:t>
      </w:r>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портфолио.</w:t>
      </w:r>
    </w:p>
    <w:p w:rsidR="00CC510C" w:rsidRPr="0004615F" w:rsidRDefault="00CC510C" w:rsidP="0004615F">
      <w:pPr>
        <w:tabs>
          <w:tab w:val="left" w:pos="0"/>
          <w:tab w:val="right" w:leader="dot" w:pos="9639"/>
        </w:tabs>
        <w:spacing w:after="0" w:line="240" w:lineRule="auto"/>
        <w:ind w:firstLine="567"/>
        <w:jc w:val="both"/>
        <w:rPr>
          <w:rFonts w:ascii="Times New Roman" w:hAnsi="Times New Roman" w:cs="Times New Roman"/>
          <w:b/>
          <w:sz w:val="24"/>
          <w:szCs w:val="24"/>
        </w:rPr>
      </w:pPr>
    </w:p>
    <w:p w:rsidR="00544CA6" w:rsidRPr="0004615F" w:rsidRDefault="00873FD2" w:rsidP="0004615F">
      <w:pPr>
        <w:tabs>
          <w:tab w:val="left" w:pos="0"/>
          <w:tab w:val="right" w:leader="dot" w:pos="9639"/>
        </w:tabs>
        <w:spacing w:after="0" w:line="240" w:lineRule="auto"/>
        <w:ind w:firstLine="567"/>
        <w:jc w:val="both"/>
        <w:rPr>
          <w:rFonts w:ascii="Times New Roman" w:hAnsi="Times New Roman" w:cs="Times New Roman"/>
          <w:b/>
          <w:sz w:val="24"/>
          <w:szCs w:val="24"/>
        </w:rPr>
      </w:pPr>
      <w:r w:rsidRPr="0004615F">
        <w:rPr>
          <w:rFonts w:ascii="Times New Roman" w:hAnsi="Times New Roman" w:cs="Times New Roman"/>
          <w:b/>
          <w:sz w:val="24"/>
          <w:szCs w:val="24"/>
        </w:rPr>
        <w:t xml:space="preserve">Оценка достижения обучающимися с задержкой психического </w:t>
      </w:r>
      <w:proofErr w:type="gramStart"/>
      <w:r w:rsidRPr="0004615F">
        <w:rPr>
          <w:rFonts w:ascii="Times New Roman" w:hAnsi="Times New Roman" w:cs="Times New Roman"/>
          <w:b/>
          <w:sz w:val="24"/>
          <w:szCs w:val="24"/>
        </w:rPr>
        <w:t>развития планируемых результатов освоения программы коррекционной работы</w:t>
      </w:r>
      <w:proofErr w:type="gramEnd"/>
    </w:p>
    <w:p w:rsidR="00CC510C" w:rsidRPr="0004615F" w:rsidRDefault="00CC510C" w:rsidP="0004615F">
      <w:pPr>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ab/>
        <w:t xml:space="preserve">Предметом оценки достижения учащимися с ЗПР планируемых результатов освоения программы коррекционной работы выступает наличие положительной динамики обучающихся в </w:t>
      </w:r>
      <w:r w:rsidRPr="0004615F">
        <w:rPr>
          <w:rFonts w:ascii="Times New Roman" w:hAnsi="Times New Roman" w:cs="Times New Roman"/>
          <w:sz w:val="24"/>
          <w:szCs w:val="24"/>
        </w:rPr>
        <w:lastRenderedPageBreak/>
        <w:t xml:space="preserve">интегративных показателях, отражающих успешность достижения образовательных достижений в области общеобразовательной подготовки. </w:t>
      </w:r>
    </w:p>
    <w:p w:rsidR="00965E90" w:rsidRPr="0004615F" w:rsidRDefault="00873FD2" w:rsidP="0004615F">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 ЗПР программы коррекционной работы не выносятся на итоговую оценку. </w:t>
      </w:r>
    </w:p>
    <w:p w:rsidR="00965E90" w:rsidRPr="0004615F" w:rsidRDefault="00965E90" w:rsidP="0004615F">
      <w:pPr>
        <w:tabs>
          <w:tab w:val="left" w:pos="0"/>
          <w:tab w:val="right" w:leader="dot" w:pos="9639"/>
        </w:tabs>
        <w:spacing w:after="0" w:line="240" w:lineRule="auto"/>
        <w:ind w:firstLine="567"/>
        <w:jc w:val="both"/>
        <w:rPr>
          <w:rFonts w:ascii="Times New Roman" w:hAnsi="Times New Roman" w:cs="Times New Roman"/>
          <w:sz w:val="24"/>
          <w:szCs w:val="24"/>
        </w:rPr>
      </w:pPr>
    </w:p>
    <w:p w:rsidR="00965E90" w:rsidRPr="0004615F" w:rsidRDefault="00873FD2" w:rsidP="0004615F">
      <w:pPr>
        <w:tabs>
          <w:tab w:val="left" w:pos="0"/>
          <w:tab w:val="right" w:leader="dot" w:pos="9639"/>
        </w:tabs>
        <w:spacing w:after="0" w:line="240" w:lineRule="auto"/>
        <w:ind w:firstLine="567"/>
        <w:jc w:val="both"/>
        <w:rPr>
          <w:rFonts w:ascii="Times New Roman" w:hAnsi="Times New Roman" w:cs="Times New Roman"/>
          <w:b/>
          <w:sz w:val="24"/>
          <w:szCs w:val="24"/>
        </w:rPr>
      </w:pPr>
      <w:r w:rsidRPr="0004615F">
        <w:rPr>
          <w:rFonts w:ascii="Times New Roman" w:hAnsi="Times New Roman" w:cs="Times New Roman"/>
          <w:b/>
          <w:sz w:val="24"/>
          <w:szCs w:val="24"/>
        </w:rPr>
        <w:t>2. С</w:t>
      </w:r>
      <w:r w:rsidR="00965E90" w:rsidRPr="0004615F">
        <w:rPr>
          <w:rFonts w:ascii="Times New Roman" w:hAnsi="Times New Roman" w:cs="Times New Roman"/>
          <w:b/>
          <w:sz w:val="24"/>
          <w:szCs w:val="24"/>
        </w:rPr>
        <w:t>одержательный раздел</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b/>
          <w:sz w:val="24"/>
          <w:szCs w:val="24"/>
        </w:rPr>
        <w:t xml:space="preserve">2.1. Программа формирования универсальных учебных действий </w:t>
      </w:r>
      <w:r w:rsidRPr="0004615F">
        <w:rPr>
          <w:rFonts w:ascii="Times New Roman" w:hAnsi="Times New Roman" w:cs="Times New Roman"/>
          <w:sz w:val="24"/>
          <w:szCs w:val="24"/>
        </w:rPr>
        <w:t xml:space="preserve">направлена на обеспечение </w:t>
      </w:r>
      <w:proofErr w:type="spellStart"/>
      <w:r w:rsidRPr="0004615F">
        <w:rPr>
          <w:rFonts w:ascii="Times New Roman" w:hAnsi="Times New Roman" w:cs="Times New Roman"/>
          <w:sz w:val="24"/>
          <w:szCs w:val="24"/>
        </w:rPr>
        <w:t>деятельностного</w:t>
      </w:r>
      <w:proofErr w:type="spellEnd"/>
      <w:r w:rsidRPr="0004615F">
        <w:rPr>
          <w:rFonts w:ascii="Times New Roman" w:hAnsi="Times New Roman" w:cs="Times New Roman"/>
          <w:sz w:val="24"/>
          <w:szCs w:val="24"/>
        </w:rPr>
        <w:t xml:space="preserve"> подхода и позволяет реализовывать </w:t>
      </w:r>
      <w:proofErr w:type="spellStart"/>
      <w:r w:rsidRPr="0004615F">
        <w:rPr>
          <w:rFonts w:ascii="Times New Roman" w:hAnsi="Times New Roman" w:cs="Times New Roman"/>
          <w:sz w:val="24"/>
          <w:szCs w:val="24"/>
        </w:rPr>
        <w:t>коррекционноразвивающий</w:t>
      </w:r>
      <w:proofErr w:type="spellEnd"/>
      <w:r w:rsidRPr="0004615F">
        <w:rPr>
          <w:rFonts w:ascii="Times New Roman" w:hAnsi="Times New Roman" w:cs="Times New Roman"/>
          <w:sz w:val="24"/>
          <w:szCs w:val="24"/>
        </w:rPr>
        <w:t xml:space="preserve"> потенциал образования обучающихся с </w:t>
      </w:r>
      <w:proofErr w:type="gramStart"/>
      <w:r w:rsidRPr="0004615F">
        <w:rPr>
          <w:rFonts w:ascii="Times New Roman" w:hAnsi="Times New Roman" w:cs="Times New Roman"/>
          <w:sz w:val="24"/>
          <w:szCs w:val="24"/>
        </w:rPr>
        <w:t>ЗПР</w:t>
      </w:r>
      <w:proofErr w:type="gramEnd"/>
      <w:r w:rsidRPr="0004615F">
        <w:rPr>
          <w:rFonts w:ascii="Times New Roman" w:hAnsi="Times New Roman" w:cs="Times New Roman"/>
          <w:sz w:val="24"/>
          <w:szCs w:val="24"/>
        </w:rPr>
        <w:t xml:space="preserve"> и призвана способствовать развитию универсальных учебных действий, обеспечивающих обучающимся умение учиться.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Программа формирования универсальных учебных действий для начального общего образования обучающихся с ЗПР обеспечивает: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успешность (эффективность) обучения в любой предметной области,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 xml:space="preserve">общность подходов к осуществлению любой деятельности обучающегося вне зависимости от ее предметного содержания; </w:t>
      </w:r>
      <w:proofErr w:type="gramEnd"/>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реализацию преемственности всех ступеней образования и этапов усвоения содержания образования;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создание условий для готовности обучающегося с ЗПР к дальнейшему образованию, реализации доступного уровня самостоятельности в обучении;</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целостность развития личности обучающегося.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Задачами реализации программы являются: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формирование мотивационного компонента учебной деятельности;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овладение комплексом универсальных учебных действий,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составляющих операционный компонент учебной деятельности;</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развитие умений принимать цель и готовый план деятельности,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планировать знакомую деятельность, контролировать и оценивать ее результаты в опоре на организационную помощь педагога.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Ценностные ориентиры начального общего образования Данная программа предусматривает переход: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от обучения, как преподнесения </w:t>
      </w:r>
      <w:proofErr w:type="gramStart"/>
      <w:r w:rsidRPr="0004615F">
        <w:rPr>
          <w:rFonts w:ascii="Times New Roman" w:hAnsi="Times New Roman" w:cs="Times New Roman"/>
          <w:sz w:val="24"/>
          <w:szCs w:val="24"/>
        </w:rPr>
        <w:t>учителем</w:t>
      </w:r>
      <w:proofErr w:type="gramEnd"/>
      <w:r w:rsidRPr="0004615F">
        <w:rPr>
          <w:rFonts w:ascii="Times New Roman" w:hAnsi="Times New Roman" w:cs="Times New Roman"/>
          <w:sz w:val="24"/>
          <w:szCs w:val="24"/>
        </w:rPr>
        <w:t xml:space="preserve"> обучающимся системы знаний, к активному решению проблем с целью выработки определенных решений;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от освоения отдельных учебных предметов к </w:t>
      </w:r>
      <w:proofErr w:type="spellStart"/>
      <w:r w:rsidRPr="0004615F">
        <w:rPr>
          <w:rFonts w:ascii="Times New Roman" w:hAnsi="Times New Roman" w:cs="Times New Roman"/>
          <w:sz w:val="24"/>
          <w:szCs w:val="24"/>
        </w:rPr>
        <w:t>полидисциплинарному</w:t>
      </w:r>
      <w:proofErr w:type="spellEnd"/>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межпредметному</w:t>
      </w:r>
      <w:proofErr w:type="spellEnd"/>
      <w:r w:rsidRPr="0004615F">
        <w:rPr>
          <w:rFonts w:ascii="Times New Roman" w:hAnsi="Times New Roman" w:cs="Times New Roman"/>
          <w:sz w:val="24"/>
          <w:szCs w:val="24"/>
        </w:rPr>
        <w:t xml:space="preserve">) изучению сложных жизненных ситуаций;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sym w:font="Symbol" w:char="F0B7"/>
      </w:r>
      <w:r w:rsidRPr="0004615F">
        <w:rPr>
          <w:rFonts w:ascii="Times New Roman" w:hAnsi="Times New Roman" w:cs="Times New Roman"/>
          <w:sz w:val="24"/>
          <w:szCs w:val="24"/>
        </w:rPr>
        <w:t xml:space="preserve"> к сотрудничеству учителя и обучающихся в ходе овладения знаниями, к активному участию последних в выборе содержания и методов обучения.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образовательной программы начального общего образования, и отражают следующие целевые установки системы</w:t>
      </w:r>
      <w:r w:rsidR="006D4E61" w:rsidRPr="0004615F">
        <w:rPr>
          <w:rFonts w:ascii="Times New Roman" w:hAnsi="Times New Roman" w:cs="Times New Roman"/>
          <w:sz w:val="24"/>
          <w:szCs w:val="24"/>
        </w:rPr>
        <w:t xml:space="preserve"> начального общего образования:</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формирование основ гражданской идентичности личности на базе:</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чувства сопричастности и гордости за свою Родину, народ и историю, осознания ответственности человека за благосостояние общества;</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восприятия мира как единого и целостного при разнообразии культур, национальностей, религий; уважения истории и культуры каждого народа;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формирование психологических условий развития общения, сотрудничества на основе: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доброжелательности, доверия и внимания к людям, готовности к сотрудничеству и дружбе, оказанию помощи тем, кто в ней нуждается;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уважения к окружающим — умения слушать и слышать </w:t>
      </w:r>
      <w:proofErr w:type="spellStart"/>
      <w:r w:rsidRPr="0004615F">
        <w:rPr>
          <w:rFonts w:ascii="Times New Roman" w:hAnsi="Times New Roman" w:cs="Times New Roman"/>
          <w:sz w:val="24"/>
          <w:szCs w:val="24"/>
        </w:rPr>
        <w:t>партнѐра</w:t>
      </w:r>
      <w:proofErr w:type="spellEnd"/>
      <w:r w:rsidRPr="0004615F">
        <w:rPr>
          <w:rFonts w:ascii="Times New Roman" w:hAnsi="Times New Roman" w:cs="Times New Roman"/>
          <w:sz w:val="24"/>
          <w:szCs w:val="24"/>
        </w:rPr>
        <w:t xml:space="preserve">, признавать право </w:t>
      </w:r>
      <w:r w:rsidRPr="0004615F">
        <w:rPr>
          <w:rFonts w:ascii="Times New Roman" w:hAnsi="Times New Roman" w:cs="Times New Roman"/>
          <w:sz w:val="24"/>
          <w:szCs w:val="24"/>
        </w:rPr>
        <w:lastRenderedPageBreak/>
        <w:t xml:space="preserve">каждого на собственное мнение и принимать решения с </w:t>
      </w:r>
      <w:proofErr w:type="spellStart"/>
      <w:r w:rsidRPr="0004615F">
        <w:rPr>
          <w:rFonts w:ascii="Times New Roman" w:hAnsi="Times New Roman" w:cs="Times New Roman"/>
          <w:sz w:val="24"/>
          <w:szCs w:val="24"/>
        </w:rPr>
        <w:t>учѐтом</w:t>
      </w:r>
      <w:proofErr w:type="spellEnd"/>
      <w:r w:rsidRPr="0004615F">
        <w:rPr>
          <w:rFonts w:ascii="Times New Roman" w:hAnsi="Times New Roman" w:cs="Times New Roman"/>
          <w:sz w:val="24"/>
          <w:szCs w:val="24"/>
        </w:rPr>
        <w:t xml:space="preserve"> позиций всех участников;</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целостного, социально ориентированного взгляда на мир на основе общечеловеческих принципов нравственности и гуманизма:</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принятия и уважения ценностей семьи и образовательного учреждения, коллектива и общества и стремления следовать им;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ориентации в нравственном содержании и </w:t>
      </w:r>
      <w:proofErr w:type="gramStart"/>
      <w:r w:rsidRPr="0004615F">
        <w:rPr>
          <w:rFonts w:ascii="Times New Roman" w:hAnsi="Times New Roman" w:cs="Times New Roman"/>
          <w:sz w:val="24"/>
          <w:szCs w:val="24"/>
        </w:rPr>
        <w:t>смысле</w:t>
      </w:r>
      <w:proofErr w:type="gramEnd"/>
      <w:r w:rsidRPr="0004615F">
        <w:rPr>
          <w:rFonts w:ascii="Times New Roman" w:hAnsi="Times New Roman" w:cs="Times New Roman"/>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развитие умения учиться и формирование личностного смысла учения как первого шага к самообразованию и самовоспитанию, а именно: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развитие познавательных интересов, инициативы и любознательности, мотивов познания и творчества;</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умения учиться и способности к организации своей деятельности (планированию, контролю, оценке);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развитие самостоятельности, инициативы и ответственности личности как условия </w:t>
      </w:r>
      <w:proofErr w:type="spellStart"/>
      <w:r w:rsidRPr="0004615F">
        <w:rPr>
          <w:rFonts w:ascii="Times New Roman" w:hAnsi="Times New Roman" w:cs="Times New Roman"/>
          <w:sz w:val="24"/>
          <w:szCs w:val="24"/>
        </w:rPr>
        <w:t>еѐ</w:t>
      </w:r>
      <w:proofErr w:type="spellEnd"/>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самоактуализации</w:t>
      </w:r>
      <w:proofErr w:type="spellEnd"/>
      <w:r w:rsidRPr="0004615F">
        <w:rPr>
          <w:rFonts w:ascii="Times New Roman" w:hAnsi="Times New Roman" w:cs="Times New Roman"/>
          <w:sz w:val="24"/>
          <w:szCs w:val="24"/>
        </w:rPr>
        <w:t>:</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развитие готовности к самостоятельным поступкам и действиям, ответственности за их результаты;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w:t>
      </w:r>
      <w:proofErr w:type="spellStart"/>
      <w:r w:rsidRPr="0004615F">
        <w:rPr>
          <w:rFonts w:ascii="Times New Roman" w:hAnsi="Times New Roman" w:cs="Times New Roman"/>
          <w:sz w:val="24"/>
          <w:szCs w:val="24"/>
        </w:rPr>
        <w:t>целеустремлѐнности</w:t>
      </w:r>
      <w:proofErr w:type="spellEnd"/>
      <w:r w:rsidRPr="0004615F">
        <w:rPr>
          <w:rFonts w:ascii="Times New Roman" w:hAnsi="Times New Roman" w:cs="Times New Roman"/>
          <w:sz w:val="24"/>
          <w:szCs w:val="24"/>
        </w:rPr>
        <w:t xml:space="preserve"> и настойчивости в достижении целей, готовности к преодолению трудностей и жизненного оптимизма;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w:t>
      </w:r>
      <w:proofErr w:type="spellStart"/>
      <w:r w:rsidRPr="0004615F">
        <w:rPr>
          <w:rFonts w:ascii="Times New Roman" w:hAnsi="Times New Roman" w:cs="Times New Roman"/>
          <w:sz w:val="24"/>
          <w:szCs w:val="24"/>
        </w:rPr>
        <w:t>обобщѐнных</w:t>
      </w:r>
      <w:proofErr w:type="spellEnd"/>
      <w:r w:rsidRPr="0004615F">
        <w:rPr>
          <w:rFonts w:ascii="Times New Roman" w:hAnsi="Times New Roman" w:cs="Times New Roman"/>
          <w:sz w:val="24"/>
          <w:szCs w:val="24"/>
        </w:rPr>
        <w:t xml:space="preserve"> способов действий обеспечивает высокую эффективность решения жизненных задач и возможность саморазвития обучающихся. </w:t>
      </w:r>
    </w:p>
    <w:p w:rsidR="00F45E7F" w:rsidRPr="0004615F" w:rsidRDefault="00F45E7F"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p>
    <w:p w:rsidR="00AA35A5"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2.2. Р</w:t>
      </w:r>
      <w:r w:rsidR="00AA35A5" w:rsidRPr="0004615F">
        <w:rPr>
          <w:rFonts w:ascii="Times New Roman" w:hAnsi="Times New Roman" w:cs="Times New Roman"/>
          <w:b/>
          <w:sz w:val="24"/>
          <w:szCs w:val="24"/>
        </w:rPr>
        <w:t>абочие программы учебных предметов, курсов, УМК</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Начальная школа — самоценный, принципиально новый этап в жизни </w:t>
      </w:r>
      <w:r w:rsidR="000B0FA6" w:rsidRPr="0004615F">
        <w:rPr>
          <w:rFonts w:ascii="Times New Roman" w:hAnsi="Times New Roman" w:cs="Times New Roman"/>
          <w:sz w:val="24"/>
          <w:szCs w:val="24"/>
        </w:rPr>
        <w:t>ребёнка</w:t>
      </w:r>
      <w:r w:rsidRPr="0004615F">
        <w:rPr>
          <w:rFonts w:ascii="Times New Roman" w:hAnsi="Times New Roman" w:cs="Times New Roman"/>
          <w:sz w:val="24"/>
          <w:szCs w:val="24"/>
        </w:rPr>
        <w:t xml:space="preserve">: начинается систематическое обучение в образовательной организации, расширяется сфера его взаимодействия с окружающим миром, изменяется социальный статус и увеличивается потребность в самовыражении.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04615F">
        <w:rPr>
          <w:rFonts w:ascii="Times New Roman" w:hAnsi="Times New Roman" w:cs="Times New Roman"/>
          <w:sz w:val="24"/>
          <w:szCs w:val="24"/>
        </w:rPr>
        <w:t>сформированности</w:t>
      </w:r>
      <w:proofErr w:type="spellEnd"/>
      <w:r w:rsidRPr="0004615F">
        <w:rPr>
          <w:rFonts w:ascii="Times New Roman" w:hAnsi="Times New Roman" w:cs="Times New Roman"/>
          <w:sz w:val="24"/>
          <w:szCs w:val="24"/>
        </w:rPr>
        <w:t xml:space="preserve"> универсальных учебных действий (УУД), обеспечивающих умение учиться.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Сегодня начальное образование призвано решать свою главную задачу - закладывать основу формирования учебной деятельности </w:t>
      </w:r>
      <w:r w:rsidR="000B0FA6" w:rsidRPr="0004615F">
        <w:rPr>
          <w:rFonts w:ascii="Times New Roman" w:hAnsi="Times New Roman" w:cs="Times New Roman"/>
          <w:sz w:val="24"/>
          <w:szCs w:val="24"/>
        </w:rPr>
        <w:t>ребёнка</w:t>
      </w:r>
      <w:r w:rsidRPr="0004615F">
        <w:rPr>
          <w:rFonts w:ascii="Times New Roman" w:hAnsi="Times New Roman" w:cs="Times New Roman"/>
          <w:sz w:val="24"/>
          <w:szCs w:val="24"/>
        </w:rPr>
        <w:t>,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04615F">
        <w:rPr>
          <w:rFonts w:ascii="Times New Roman" w:hAnsi="Times New Roman" w:cs="Times New Roman"/>
          <w:sz w:val="24"/>
          <w:szCs w:val="24"/>
        </w:rPr>
        <w:t>общеучебные</w:t>
      </w:r>
      <w:proofErr w:type="spellEnd"/>
      <w:r w:rsidRPr="0004615F">
        <w:rPr>
          <w:rFonts w:ascii="Times New Roman" w:hAnsi="Times New Roman" w:cs="Times New Roman"/>
          <w:sz w:val="24"/>
          <w:szCs w:val="24"/>
        </w:rPr>
        <w:t xml:space="preserve"> умения и навыки на формирование </w:t>
      </w:r>
      <w:proofErr w:type="gramStart"/>
      <w:r w:rsidRPr="0004615F">
        <w:rPr>
          <w:rFonts w:ascii="Times New Roman" w:hAnsi="Times New Roman" w:cs="Times New Roman"/>
          <w:sz w:val="24"/>
          <w:szCs w:val="24"/>
        </w:rPr>
        <w:t>ИКТ-компетентности</w:t>
      </w:r>
      <w:proofErr w:type="gramEnd"/>
      <w:r w:rsidRPr="0004615F">
        <w:rPr>
          <w:rFonts w:ascii="Times New Roman" w:hAnsi="Times New Roman" w:cs="Times New Roman"/>
          <w:sz w:val="24"/>
          <w:szCs w:val="24"/>
        </w:rPr>
        <w:t xml:space="preserve"> учащихся. Кроме этого, определение в программах содержания тех знаний, умений и способов деятельности, которые являются </w:t>
      </w:r>
      <w:proofErr w:type="spellStart"/>
      <w:r w:rsidRPr="0004615F">
        <w:rPr>
          <w:rFonts w:ascii="Times New Roman" w:hAnsi="Times New Roman" w:cs="Times New Roman"/>
          <w:sz w:val="24"/>
          <w:szCs w:val="24"/>
        </w:rPr>
        <w:t>надпредметными</w:t>
      </w:r>
      <w:proofErr w:type="spellEnd"/>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т.·е</w:t>
      </w:r>
      <w:proofErr w:type="spellEnd"/>
      <w:r w:rsidRPr="0004615F">
        <w:rPr>
          <w:rFonts w:ascii="Times New Roman" w:hAnsi="Times New Roman" w:cs="Times New Roman"/>
          <w:sz w:val="24"/>
          <w:szCs w:val="24"/>
        </w:rPr>
        <w:t xml:space="preserve">. формируются средствами каждого учебного предмета, </w:t>
      </w:r>
      <w:r w:rsidR="000B0FA6" w:rsidRPr="0004615F">
        <w:rPr>
          <w:rFonts w:ascii="Times New Roman" w:hAnsi="Times New Roman" w:cs="Times New Roman"/>
          <w:sz w:val="24"/>
          <w:szCs w:val="24"/>
        </w:rPr>
        <w:t>даёт</w:t>
      </w:r>
      <w:r w:rsidRPr="0004615F">
        <w:rPr>
          <w:rFonts w:ascii="Times New Roman" w:hAnsi="Times New Roman" w:cs="Times New Roman"/>
          <w:sz w:val="24"/>
          <w:szCs w:val="24"/>
        </w:rPr>
        <w:t xml:space="preserve"> возможность объединить усилия всех учебных предметов для  решения общих задач обучения, приблизиться к реализации «идеальных» целей </w:t>
      </w:r>
      <w:r w:rsidRPr="0004615F">
        <w:rPr>
          <w:rFonts w:ascii="Times New Roman" w:hAnsi="Times New Roman" w:cs="Times New Roman"/>
          <w:sz w:val="24"/>
          <w:szCs w:val="24"/>
        </w:rPr>
        <w:lastRenderedPageBreak/>
        <w:t xml:space="preserve">образования. В то же время такой подход позволит предупредить </w:t>
      </w:r>
      <w:proofErr w:type="spellStart"/>
      <w:r w:rsidRPr="0004615F">
        <w:rPr>
          <w:rFonts w:ascii="Times New Roman" w:hAnsi="Times New Roman" w:cs="Times New Roman"/>
          <w:sz w:val="24"/>
          <w:szCs w:val="24"/>
        </w:rPr>
        <w:t>узкопредметность</w:t>
      </w:r>
      <w:proofErr w:type="spellEnd"/>
      <w:r w:rsidRPr="0004615F">
        <w:rPr>
          <w:rFonts w:ascii="Times New Roman" w:hAnsi="Times New Roman" w:cs="Times New Roman"/>
          <w:sz w:val="24"/>
          <w:szCs w:val="24"/>
        </w:rPr>
        <w:t xml:space="preserve"> в отборе содержания образования, обеспечить интеграцию в изучении разных сторон окружающего мира.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Уровень </w:t>
      </w:r>
      <w:proofErr w:type="spellStart"/>
      <w:r w:rsidRPr="0004615F">
        <w:rPr>
          <w:rFonts w:ascii="Times New Roman" w:hAnsi="Times New Roman" w:cs="Times New Roman"/>
          <w:sz w:val="24"/>
          <w:szCs w:val="24"/>
        </w:rPr>
        <w:t>сформированности</w:t>
      </w:r>
      <w:proofErr w:type="spellEnd"/>
      <w:r w:rsidRPr="0004615F">
        <w:rPr>
          <w:rFonts w:ascii="Times New Roman"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w:t>
      </w:r>
      <w:r w:rsidR="000B0FA6">
        <w:rPr>
          <w:rFonts w:ascii="Times New Roman" w:hAnsi="Times New Roman" w:cs="Times New Roman"/>
          <w:sz w:val="24"/>
          <w:szCs w:val="24"/>
        </w:rPr>
        <w:t>-</w:t>
      </w:r>
      <w:r w:rsidRPr="0004615F">
        <w:rPr>
          <w:rFonts w:ascii="Times New Roman" w:hAnsi="Times New Roman" w:cs="Times New Roman"/>
          <w:sz w:val="24"/>
          <w:szCs w:val="24"/>
        </w:rPr>
        <w:t xml:space="preserve">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w:t>
      </w:r>
      <w:r w:rsidR="000B0FA6" w:rsidRPr="0004615F">
        <w:rPr>
          <w:rFonts w:ascii="Times New Roman" w:hAnsi="Times New Roman" w:cs="Times New Roman"/>
          <w:sz w:val="24"/>
          <w:szCs w:val="24"/>
        </w:rPr>
        <w:t>даёт</w:t>
      </w:r>
      <w:r w:rsidRPr="0004615F">
        <w:rPr>
          <w:rFonts w:ascii="Times New Roman" w:hAnsi="Times New Roman" w:cs="Times New Roman"/>
          <w:sz w:val="24"/>
          <w:szCs w:val="24"/>
        </w:rPr>
        <w:t xml:space="preserve"> основание для утверждения гуманистической, личностно ориентированной направленности процесса образования младших школьников.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w:t>
      </w:r>
      <w:r w:rsidR="000B0FA6">
        <w:rPr>
          <w:rFonts w:ascii="Times New Roman" w:hAnsi="Times New Roman" w:cs="Times New Roman"/>
          <w:sz w:val="24"/>
          <w:szCs w:val="24"/>
        </w:rPr>
        <w:t>тавленной целью, определять своё</w:t>
      </w:r>
      <w:r w:rsidRPr="0004615F">
        <w:rPr>
          <w:rFonts w:ascii="Times New Roman" w:hAnsi="Times New Roman" w:cs="Times New Roman"/>
          <w:sz w:val="24"/>
          <w:szCs w:val="24"/>
        </w:rPr>
        <w:t xml:space="preserve"> знание и незнание и др.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Способность к рефлексии - важнейшее качество, определяющее социальную роль </w:t>
      </w:r>
      <w:r w:rsidR="000B0FA6" w:rsidRPr="0004615F">
        <w:rPr>
          <w:rFonts w:ascii="Times New Roman" w:hAnsi="Times New Roman" w:cs="Times New Roman"/>
          <w:sz w:val="24"/>
          <w:szCs w:val="24"/>
        </w:rPr>
        <w:t>ребёнка</w:t>
      </w:r>
      <w:r w:rsidRPr="0004615F">
        <w:rPr>
          <w:rFonts w:ascii="Times New Roman" w:hAnsi="Times New Roman" w:cs="Times New Roman"/>
          <w:sz w:val="24"/>
          <w:szCs w:val="24"/>
        </w:rPr>
        <w:t xml:space="preserve"> как ученика, школьника, направленность на саморазвитие. Начальное общее образование вносит вклад в социально-личностное развитие </w:t>
      </w:r>
      <w:r w:rsidR="000B0FA6" w:rsidRPr="0004615F">
        <w:rPr>
          <w:rFonts w:ascii="Times New Roman" w:hAnsi="Times New Roman" w:cs="Times New Roman"/>
          <w:sz w:val="24"/>
          <w:szCs w:val="24"/>
        </w:rPr>
        <w:t>ребёнка</w:t>
      </w:r>
      <w:r w:rsidRPr="0004615F">
        <w:rPr>
          <w:rFonts w:ascii="Times New Roman" w:hAnsi="Times New Roman" w:cs="Times New Roman"/>
          <w:sz w:val="24"/>
          <w:szCs w:val="24"/>
        </w:rPr>
        <w:t xml:space="preserve">.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000B0FA6" w:rsidRPr="0004615F">
        <w:rPr>
          <w:rFonts w:ascii="Times New Roman" w:hAnsi="Times New Roman" w:cs="Times New Roman"/>
          <w:sz w:val="24"/>
          <w:szCs w:val="24"/>
        </w:rPr>
        <w:t>ребёнка</w:t>
      </w:r>
      <w:r w:rsidRPr="0004615F">
        <w:rPr>
          <w:rFonts w:ascii="Times New Roman" w:hAnsi="Times New Roman" w:cs="Times New Roman"/>
          <w:sz w:val="24"/>
          <w:szCs w:val="24"/>
        </w:rPr>
        <w:t>. Оставаясь достаточно оптимистической и высокой, она становится вс</w:t>
      </w:r>
      <w:r w:rsidR="000B0FA6">
        <w:rPr>
          <w:rFonts w:ascii="Times New Roman" w:hAnsi="Times New Roman" w:cs="Times New Roman"/>
          <w:sz w:val="24"/>
          <w:szCs w:val="24"/>
        </w:rPr>
        <w:t>ё</w:t>
      </w:r>
      <w:r w:rsidRPr="0004615F">
        <w:rPr>
          <w:rFonts w:ascii="Times New Roman" w:hAnsi="Times New Roman" w:cs="Times New Roman"/>
          <w:sz w:val="24"/>
          <w:szCs w:val="24"/>
        </w:rPr>
        <w:t xml:space="preserve"> более объективной и самокритичной.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04615F">
        <w:rPr>
          <w:rFonts w:ascii="Times New Roman" w:hAnsi="Times New Roman" w:cs="Times New Roman"/>
          <w:sz w:val="24"/>
          <w:szCs w:val="24"/>
        </w:rPr>
        <w:t>метапредметным</w:t>
      </w:r>
      <w:proofErr w:type="spellEnd"/>
      <w:r w:rsidRPr="0004615F">
        <w:rPr>
          <w:rFonts w:ascii="Times New Roman" w:hAnsi="Times New Roman" w:cs="Times New Roman"/>
          <w:sz w:val="24"/>
          <w:szCs w:val="24"/>
        </w:rPr>
        <w:t xml:space="preserve">, предметным).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В качестве рабочих учебных программ выступают: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рабочая программа по русскому языку;</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рабочая программа по литературному чтению;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рабочая программа по родному языку</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рабочая программа по литературному чтению на </w:t>
      </w:r>
      <w:proofErr w:type="gramStart"/>
      <w:r w:rsidRPr="0004615F">
        <w:rPr>
          <w:rFonts w:ascii="Times New Roman" w:hAnsi="Times New Roman" w:cs="Times New Roman"/>
          <w:sz w:val="24"/>
          <w:szCs w:val="24"/>
        </w:rPr>
        <w:t>родном</w:t>
      </w:r>
      <w:proofErr w:type="gramEnd"/>
      <w:r w:rsidRPr="0004615F">
        <w:rPr>
          <w:rFonts w:ascii="Times New Roman" w:hAnsi="Times New Roman" w:cs="Times New Roman"/>
          <w:sz w:val="24"/>
          <w:szCs w:val="24"/>
        </w:rPr>
        <w:t xml:space="preserve"> языку</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рабочая программа по иностранному языку</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рабочая программа по математике;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рабочая программа по окружающему миру;</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рабочая программа по основам духовно-нравственной культуры народов России;</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рабочая программа по музыке;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рабочая программа </w:t>
      </w:r>
      <w:proofErr w:type="gramStart"/>
      <w:r w:rsidRPr="0004615F">
        <w:rPr>
          <w:rFonts w:ascii="Times New Roman" w:hAnsi="Times New Roman" w:cs="Times New Roman"/>
          <w:sz w:val="24"/>
          <w:szCs w:val="24"/>
        </w:rPr>
        <w:t>по</w:t>
      </w:r>
      <w:proofErr w:type="gramEnd"/>
      <w:r w:rsidRPr="0004615F">
        <w:rPr>
          <w:rFonts w:ascii="Times New Roman" w:hAnsi="Times New Roman" w:cs="Times New Roman"/>
          <w:sz w:val="24"/>
          <w:szCs w:val="24"/>
        </w:rPr>
        <w:t xml:space="preserve"> ИЗО;</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рабочая программа по технологии;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рабочая программа по физической культуре,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рабочая программа по башкирскому языку. </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По внеурочной деятельности педагогами составляются рабочие программы, которые ежегодно утверждаются.</w:t>
      </w:r>
    </w:p>
    <w:p w:rsidR="00F45E7F" w:rsidRPr="0004615F" w:rsidRDefault="00F45E7F" w:rsidP="0004615F">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 Направления внеурочной деятельности выбираются в зависимости от выбора родителей (законных представителей) и учащихся, а также от возможностей образовательной организации. </w:t>
      </w:r>
    </w:p>
    <w:p w:rsidR="006D4E61" w:rsidRPr="0004615F" w:rsidRDefault="00873FD2"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2.2.</w:t>
      </w:r>
      <w:r w:rsidR="002C2B5B" w:rsidRPr="0004615F">
        <w:rPr>
          <w:rFonts w:ascii="Times New Roman" w:hAnsi="Times New Roman" w:cs="Times New Roman"/>
          <w:b/>
          <w:sz w:val="24"/>
          <w:szCs w:val="24"/>
        </w:rPr>
        <w:t>2</w:t>
      </w:r>
      <w:r w:rsidRPr="0004615F">
        <w:rPr>
          <w:rFonts w:ascii="Times New Roman" w:hAnsi="Times New Roman" w:cs="Times New Roman"/>
          <w:b/>
          <w:sz w:val="24"/>
          <w:szCs w:val="24"/>
        </w:rPr>
        <w:t xml:space="preserve"> Основное содержание учебных предметов </w:t>
      </w:r>
    </w:p>
    <w:p w:rsidR="00755984" w:rsidRPr="0004615F" w:rsidRDefault="00755984" w:rsidP="0004615F">
      <w:pPr>
        <w:widowControl w:val="0"/>
        <w:numPr>
          <w:ilvl w:val="0"/>
          <w:numId w:val="2"/>
        </w:numPr>
        <w:tabs>
          <w:tab w:val="clear" w:pos="720"/>
          <w:tab w:val="num" w:pos="1407"/>
        </w:tabs>
        <w:suppressAutoHyphens w:val="0"/>
        <w:overflowPunct w:val="0"/>
        <w:autoSpaceDE w:val="0"/>
        <w:autoSpaceDN w:val="0"/>
        <w:adjustRightInd w:val="0"/>
        <w:spacing w:after="0" w:line="240" w:lineRule="auto"/>
        <w:ind w:left="0" w:firstLine="567"/>
        <w:jc w:val="both"/>
        <w:rPr>
          <w:rFonts w:ascii="Times New Roman" w:hAnsi="Times New Roman" w:cs="Times New Roman"/>
          <w:b/>
          <w:bCs/>
          <w:sz w:val="24"/>
          <w:szCs w:val="24"/>
        </w:rPr>
      </w:pPr>
      <w:r w:rsidRPr="0004615F">
        <w:rPr>
          <w:rFonts w:ascii="Times New Roman" w:hAnsi="Times New Roman" w:cs="Times New Roman"/>
          <w:b/>
          <w:bCs/>
          <w:sz w:val="24"/>
          <w:szCs w:val="24"/>
        </w:rPr>
        <w:t>Русский язык</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Виды речевой деятельности Слушание. </w:t>
      </w:r>
      <w:r w:rsidRPr="003C25C4">
        <w:rPr>
          <w:rFonts w:ascii="Times New Roman" w:hAnsi="Times New Roman"/>
          <w:sz w:val="24"/>
          <w:szCs w:val="24"/>
        </w:rPr>
        <w:t>Осознание цели и ситуации устного общения.</w:t>
      </w:r>
      <w:r w:rsidRPr="003C25C4">
        <w:rPr>
          <w:rFonts w:ascii="Times New Roman" w:hAnsi="Times New Roman"/>
          <w:b/>
          <w:bCs/>
          <w:sz w:val="24"/>
          <w:szCs w:val="24"/>
        </w:rPr>
        <w:t xml:space="preserve"> </w:t>
      </w:r>
      <w:r w:rsidRPr="003C25C4">
        <w:rPr>
          <w:rFonts w:ascii="Times New Roman" w:hAnsi="Times New Roman"/>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Говорение. </w:t>
      </w:r>
      <w:r w:rsidRPr="003C25C4">
        <w:rPr>
          <w:rFonts w:ascii="Times New Roman" w:hAnsi="Times New Roman"/>
          <w:sz w:val="24"/>
          <w:szCs w:val="24"/>
        </w:rPr>
        <w:t>Выбор языковых сре</w:t>
      </w:r>
      <w:proofErr w:type="gramStart"/>
      <w:r w:rsidRPr="003C25C4">
        <w:rPr>
          <w:rFonts w:ascii="Times New Roman" w:hAnsi="Times New Roman"/>
          <w:sz w:val="24"/>
          <w:szCs w:val="24"/>
        </w:rPr>
        <w:t>дств в с</w:t>
      </w:r>
      <w:proofErr w:type="gramEnd"/>
      <w:r w:rsidRPr="003C25C4">
        <w:rPr>
          <w:rFonts w:ascii="Times New Roman" w:hAnsi="Times New Roman"/>
          <w:sz w:val="24"/>
          <w:szCs w:val="24"/>
        </w:rPr>
        <w:t>оответствии с целями и условиями</w:t>
      </w:r>
      <w:r w:rsidRPr="003C25C4">
        <w:rPr>
          <w:rFonts w:ascii="Times New Roman" w:hAnsi="Times New Roman"/>
          <w:b/>
          <w:bCs/>
          <w:sz w:val="24"/>
          <w:szCs w:val="24"/>
        </w:rPr>
        <w:t xml:space="preserve"> </w:t>
      </w:r>
      <w:r w:rsidRPr="003C25C4">
        <w:rPr>
          <w:rFonts w:ascii="Times New Roman" w:hAnsi="Times New Roman"/>
          <w:sz w:val="24"/>
          <w:szCs w:val="24"/>
        </w:rPr>
        <w:t xml:space="preserve">общения для эффективного решения коммуникативной задачи. Практическое овладение диалогической формой </w:t>
      </w:r>
      <w:r w:rsidRPr="003C25C4">
        <w:rPr>
          <w:rFonts w:ascii="Times New Roman" w:hAnsi="Times New Roman"/>
          <w:sz w:val="24"/>
          <w:szCs w:val="24"/>
        </w:rPr>
        <w:lastRenderedPageBreak/>
        <w:t>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w:t>
      </w:r>
      <w:r w:rsidRPr="003C25C4">
        <w:rPr>
          <w:rFonts w:ascii="Times New Roman" w:hAnsi="Times New Roman"/>
          <w:sz w:val="24"/>
          <w:szCs w:val="24"/>
        </w:rPr>
        <w:t>Понимание учебного текста.</w:t>
      </w:r>
      <w:r w:rsidRPr="003C25C4">
        <w:rPr>
          <w:rFonts w:ascii="Times New Roman" w:hAnsi="Times New Roman"/>
          <w:b/>
          <w:bCs/>
          <w:sz w:val="24"/>
          <w:szCs w:val="24"/>
        </w:rPr>
        <w:t xml:space="preserve"> </w:t>
      </w:r>
      <w:r w:rsidRPr="003C25C4">
        <w:rPr>
          <w:rFonts w:ascii="Times New Roman" w:hAnsi="Times New Roman"/>
          <w:sz w:val="24"/>
          <w:szCs w:val="24"/>
        </w:rPr>
        <w:t>Выборочное чтение с целью</w:t>
      </w:r>
      <w:r w:rsidRPr="003C25C4">
        <w:rPr>
          <w:rFonts w:ascii="Times New Roman" w:hAnsi="Times New Roman"/>
          <w:b/>
          <w:bCs/>
          <w:sz w:val="24"/>
          <w:szCs w:val="24"/>
        </w:rPr>
        <w:t xml:space="preserve"> </w:t>
      </w:r>
      <w:r w:rsidRPr="003C25C4">
        <w:rPr>
          <w:rFonts w:ascii="Times New Roman" w:hAnsi="Times New Roman"/>
          <w:sz w:val="24"/>
          <w:szCs w:val="24"/>
        </w:rPr>
        <w:t>нахождения необходимого материала. Нахождение информации, заданной в тексте</w:t>
      </w:r>
    </w:p>
    <w:p w:rsidR="00A561D1" w:rsidRPr="003C25C4" w:rsidRDefault="00A561D1" w:rsidP="00A561D1">
      <w:pPr>
        <w:widowControl w:val="0"/>
        <w:tabs>
          <w:tab w:val="left" w:pos="34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w:t>
      </w:r>
      <w:r w:rsidRPr="003C25C4">
        <w:rPr>
          <w:rFonts w:ascii="Times New Roman" w:hAnsi="Times New Roman"/>
          <w:sz w:val="24"/>
          <w:szCs w:val="24"/>
        </w:rPr>
        <w:tab/>
        <w:t xml:space="preserve">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C25C4">
        <w:rPr>
          <w:rFonts w:ascii="Times New Roman" w:hAnsi="Times New Roman"/>
          <w:i/>
          <w:iCs/>
          <w:sz w:val="24"/>
          <w:szCs w:val="24"/>
        </w:rPr>
        <w:t>Анализ и оценка содержания,</w:t>
      </w:r>
      <w:r w:rsidRPr="003C25C4">
        <w:rPr>
          <w:rFonts w:ascii="Times New Roman" w:hAnsi="Times New Roman"/>
          <w:sz w:val="24"/>
          <w:szCs w:val="24"/>
        </w:rPr>
        <w:t xml:space="preserve"> </w:t>
      </w:r>
      <w:r w:rsidRPr="003C25C4">
        <w:rPr>
          <w:rFonts w:ascii="Times New Roman" w:hAnsi="Times New Roman"/>
          <w:i/>
          <w:iCs/>
          <w:sz w:val="24"/>
          <w:szCs w:val="24"/>
        </w:rPr>
        <w:t>языковых особенностей и структуры</w:t>
      </w:r>
      <w:r w:rsidRPr="003C25C4">
        <w:rPr>
          <w:rFonts w:ascii="Times New Roman" w:hAnsi="Times New Roman"/>
          <w:sz w:val="24"/>
          <w:szCs w:val="24"/>
        </w:rPr>
        <w:t xml:space="preserve"> </w:t>
      </w:r>
      <w:r w:rsidRPr="003C25C4">
        <w:rPr>
          <w:rFonts w:ascii="Times New Roman" w:hAnsi="Times New Roman"/>
          <w:i/>
          <w:iCs/>
          <w:sz w:val="24"/>
          <w:szCs w:val="24"/>
        </w:rPr>
        <w:t>текста</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Письмо. </w:t>
      </w:r>
      <w:r w:rsidRPr="003C25C4">
        <w:rPr>
          <w:rFonts w:ascii="Times New Roman" w:hAnsi="Times New Roman"/>
          <w:sz w:val="24"/>
          <w:szCs w:val="24"/>
        </w:rPr>
        <w:t>Письмо букв,</w:t>
      </w:r>
      <w:r w:rsidRPr="003C25C4">
        <w:rPr>
          <w:rFonts w:ascii="Times New Roman" w:hAnsi="Times New Roman"/>
          <w:b/>
          <w:bCs/>
          <w:sz w:val="24"/>
          <w:szCs w:val="24"/>
        </w:rPr>
        <w:t xml:space="preserve"> </w:t>
      </w:r>
      <w:r w:rsidRPr="003C25C4">
        <w:rPr>
          <w:rFonts w:ascii="Times New Roman" w:hAnsi="Times New Roman"/>
          <w:sz w:val="24"/>
          <w:szCs w:val="24"/>
        </w:rPr>
        <w:t>буквосочетаний,</w:t>
      </w:r>
      <w:r w:rsidRPr="003C25C4">
        <w:rPr>
          <w:rFonts w:ascii="Times New Roman" w:hAnsi="Times New Roman"/>
          <w:b/>
          <w:bCs/>
          <w:sz w:val="24"/>
          <w:szCs w:val="24"/>
        </w:rPr>
        <w:t xml:space="preserve"> </w:t>
      </w:r>
      <w:r w:rsidRPr="003C25C4">
        <w:rPr>
          <w:rFonts w:ascii="Times New Roman" w:hAnsi="Times New Roman"/>
          <w:sz w:val="24"/>
          <w:szCs w:val="24"/>
        </w:rPr>
        <w:t>слогов,</w:t>
      </w:r>
      <w:r w:rsidRPr="003C25C4">
        <w:rPr>
          <w:rFonts w:ascii="Times New Roman" w:hAnsi="Times New Roman"/>
          <w:b/>
          <w:bCs/>
          <w:sz w:val="24"/>
          <w:szCs w:val="24"/>
        </w:rPr>
        <w:t xml:space="preserve"> </w:t>
      </w:r>
      <w:r w:rsidRPr="003C25C4">
        <w:rPr>
          <w:rFonts w:ascii="Times New Roman" w:hAnsi="Times New Roman"/>
          <w:sz w:val="24"/>
          <w:szCs w:val="24"/>
        </w:rPr>
        <w:t>слов,</w:t>
      </w:r>
      <w:r w:rsidRPr="003C25C4">
        <w:rPr>
          <w:rFonts w:ascii="Times New Roman" w:hAnsi="Times New Roman"/>
          <w:b/>
          <w:bCs/>
          <w:sz w:val="24"/>
          <w:szCs w:val="24"/>
        </w:rPr>
        <w:t xml:space="preserve"> </w:t>
      </w:r>
      <w:r w:rsidRPr="003C25C4">
        <w:rPr>
          <w:rFonts w:ascii="Times New Roman" w:hAnsi="Times New Roman"/>
          <w:sz w:val="24"/>
          <w:szCs w:val="24"/>
        </w:rPr>
        <w:t>предложений в системе</w:t>
      </w:r>
      <w:r w:rsidRPr="003C25C4">
        <w:rPr>
          <w:rFonts w:ascii="Times New Roman" w:hAnsi="Times New Roman"/>
          <w:b/>
          <w:bCs/>
          <w:sz w:val="24"/>
          <w:szCs w:val="24"/>
        </w:rPr>
        <w:t xml:space="preserve"> </w:t>
      </w:r>
      <w:r w:rsidRPr="003C25C4">
        <w:rPr>
          <w:rFonts w:ascii="Times New Roman" w:hAnsi="Times New Roman"/>
          <w:sz w:val="24"/>
          <w:szCs w:val="24"/>
        </w:rPr>
        <w:t>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Обучение грамоте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Фонетика. </w:t>
      </w:r>
      <w:r w:rsidRPr="003C25C4">
        <w:rPr>
          <w:rFonts w:ascii="Times New Roman" w:hAnsi="Times New Roman"/>
          <w:sz w:val="24"/>
          <w:szCs w:val="24"/>
        </w:rPr>
        <w:t>Звуки речи.</w:t>
      </w:r>
      <w:r w:rsidRPr="003C25C4">
        <w:rPr>
          <w:rFonts w:ascii="Times New Roman" w:hAnsi="Times New Roman"/>
          <w:b/>
          <w:bCs/>
          <w:sz w:val="24"/>
          <w:szCs w:val="24"/>
        </w:rPr>
        <w:t xml:space="preserve"> </w:t>
      </w:r>
      <w:r w:rsidRPr="003C25C4">
        <w:rPr>
          <w:rFonts w:ascii="Times New Roman" w:hAnsi="Times New Roman"/>
          <w:sz w:val="24"/>
          <w:szCs w:val="24"/>
        </w:rPr>
        <w:t>Осознание единства звукового состава слова и его</w:t>
      </w:r>
      <w:r w:rsidRPr="003C25C4">
        <w:rPr>
          <w:rFonts w:ascii="Times New Roman" w:hAnsi="Times New Roman"/>
          <w:b/>
          <w:bCs/>
          <w:sz w:val="24"/>
          <w:szCs w:val="24"/>
        </w:rPr>
        <w:t xml:space="preserve"> </w:t>
      </w:r>
      <w:r w:rsidRPr="003C25C4">
        <w:rPr>
          <w:rFonts w:ascii="Times New Roman" w:hAnsi="Times New Roman"/>
          <w:sz w:val="24"/>
          <w:szCs w:val="24"/>
        </w:rPr>
        <w:t>значения. Установление числа и последовательности звуков в слове.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Сопоставление слов, различающихся одним или несколькими звуками.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Различение гласных и согласных звуков, гласных ударных и безударных, согласных твердых и мягких, звонких и глухих.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w:t>
      </w:r>
      <w:r w:rsidRPr="003C25C4">
        <w:rPr>
          <w:rFonts w:ascii="Times New Roman" w:hAnsi="Times New Roman"/>
          <w:sz w:val="24"/>
          <w:szCs w:val="24"/>
        </w:rPr>
        <w:t>Различение звука и буквы:</w:t>
      </w:r>
      <w:r w:rsidRPr="003C25C4">
        <w:rPr>
          <w:rFonts w:ascii="Times New Roman" w:hAnsi="Times New Roman"/>
          <w:b/>
          <w:bCs/>
          <w:sz w:val="24"/>
          <w:szCs w:val="24"/>
        </w:rPr>
        <w:t xml:space="preserve"> </w:t>
      </w:r>
      <w:r w:rsidRPr="003C25C4">
        <w:rPr>
          <w:rFonts w:ascii="Times New Roman" w:hAnsi="Times New Roman"/>
          <w:sz w:val="24"/>
          <w:szCs w:val="24"/>
        </w:rPr>
        <w:t>буква как знак звука.</w:t>
      </w:r>
      <w:r w:rsidRPr="003C25C4">
        <w:rPr>
          <w:rFonts w:ascii="Times New Roman" w:hAnsi="Times New Roman"/>
          <w:b/>
          <w:bCs/>
          <w:sz w:val="24"/>
          <w:szCs w:val="24"/>
        </w:rPr>
        <w:t xml:space="preserve"> </w:t>
      </w:r>
      <w:r w:rsidRPr="003C25C4">
        <w:rPr>
          <w:rFonts w:ascii="Times New Roman" w:hAnsi="Times New Roman"/>
          <w:sz w:val="24"/>
          <w:szCs w:val="24"/>
        </w:rPr>
        <w:t>Овладение</w:t>
      </w:r>
      <w:r w:rsidRPr="003C25C4">
        <w:rPr>
          <w:rFonts w:ascii="Times New Roman" w:hAnsi="Times New Roman"/>
          <w:b/>
          <w:bCs/>
          <w:sz w:val="24"/>
          <w:szCs w:val="24"/>
        </w:rPr>
        <w:t xml:space="preserve"> </w:t>
      </w:r>
      <w:r w:rsidRPr="003C25C4">
        <w:rPr>
          <w:rFonts w:ascii="Times New Roman" w:hAnsi="Times New Roman"/>
          <w:sz w:val="24"/>
          <w:szCs w:val="24"/>
        </w:rPr>
        <w:t xml:space="preserve">позиционным способом обозначения звуков буквами. Буквы гласных как показатель твердости – мягкости согласных звуков. Функция букв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ю</w:t>
      </w:r>
      <w:r w:rsidRPr="003C25C4">
        <w:rPr>
          <w:rFonts w:ascii="Times New Roman" w:hAnsi="Times New Roman"/>
          <w:sz w:val="24"/>
          <w:szCs w:val="24"/>
        </w:rPr>
        <w:t xml:space="preserve">, </w:t>
      </w:r>
      <w:r w:rsidRPr="003C25C4">
        <w:rPr>
          <w:rFonts w:ascii="Times New Roman" w:hAnsi="Times New Roman"/>
          <w:b/>
          <w:bCs/>
          <w:i/>
          <w:iCs/>
          <w:sz w:val="24"/>
          <w:szCs w:val="24"/>
        </w:rPr>
        <w:t>я</w:t>
      </w:r>
      <w:r w:rsidRPr="003C25C4">
        <w:rPr>
          <w:rFonts w:ascii="Times New Roman" w:hAnsi="Times New Roman"/>
          <w:sz w:val="24"/>
          <w:szCs w:val="24"/>
        </w:rPr>
        <w:t>. Мягкий знак как показатель мягкости предшествующего согласного звука. Знакомство с русским алфавитом как последовательностью букв.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w:t>
      </w:r>
      <w:r w:rsidRPr="003C25C4">
        <w:rPr>
          <w:rFonts w:ascii="Times New Roman" w:hAnsi="Times New Roman"/>
          <w:sz w:val="24"/>
          <w:szCs w:val="24"/>
        </w:rPr>
        <w:t>Формирование  навыка  слогового  чтения</w:t>
      </w:r>
      <w:r w:rsidRPr="003C25C4">
        <w:rPr>
          <w:rFonts w:ascii="Times New Roman" w:hAnsi="Times New Roman"/>
          <w:b/>
          <w:bCs/>
          <w:sz w:val="24"/>
          <w:szCs w:val="24"/>
        </w:rPr>
        <w:t xml:space="preserve">  </w:t>
      </w:r>
      <w:r w:rsidRPr="003C25C4">
        <w:rPr>
          <w:rFonts w:ascii="Times New Roman" w:hAnsi="Times New Roman"/>
          <w:sz w:val="24"/>
          <w:szCs w:val="24"/>
        </w:rPr>
        <w:t>(ориентация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Письмо. </w:t>
      </w:r>
      <w:r w:rsidRPr="003C25C4">
        <w:rPr>
          <w:rFonts w:ascii="Times New Roman" w:hAnsi="Times New Roman"/>
          <w:i/>
          <w:iCs/>
          <w:sz w:val="24"/>
          <w:szCs w:val="24"/>
        </w:rPr>
        <w:t>Усвоение гигиенических требований при письме.</w:t>
      </w:r>
      <w:r w:rsidRPr="003C25C4">
        <w:rPr>
          <w:rFonts w:ascii="Times New Roman" w:hAnsi="Times New Roman"/>
          <w:b/>
          <w:bCs/>
          <w:sz w:val="24"/>
          <w:szCs w:val="24"/>
        </w:rPr>
        <w:t xml:space="preserve"> </w:t>
      </w:r>
      <w:r w:rsidRPr="003C25C4">
        <w:rPr>
          <w:rFonts w:ascii="Times New Roman" w:hAnsi="Times New Roman"/>
          <w:i/>
          <w:iCs/>
          <w:sz w:val="24"/>
          <w:szCs w:val="24"/>
        </w:rPr>
        <w:t>Развитие мелкой</w:t>
      </w:r>
      <w:r w:rsidRPr="003C25C4">
        <w:rPr>
          <w:rFonts w:ascii="Times New Roman" w:hAnsi="Times New Roman"/>
          <w:b/>
          <w:bCs/>
          <w:sz w:val="24"/>
          <w:szCs w:val="24"/>
        </w:rPr>
        <w:t xml:space="preserve"> </w:t>
      </w:r>
      <w:r w:rsidRPr="003C25C4">
        <w:rPr>
          <w:rFonts w:ascii="Times New Roman" w:hAnsi="Times New Roman"/>
          <w:i/>
          <w:iCs/>
          <w:sz w:val="24"/>
          <w:szCs w:val="24"/>
        </w:rPr>
        <w:t>моторики пальцев и свободы движения руки. Развитие умения ориентироваться на пространстве листа в тетради и на пространстве классной доски.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функции небуквенных графических средств: пробела между словами, знака переноса.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Слово и предложение. </w:t>
      </w:r>
      <w:r w:rsidRPr="003C25C4">
        <w:rPr>
          <w:rFonts w:ascii="Times New Roman" w:hAnsi="Times New Roman"/>
          <w:sz w:val="24"/>
          <w:szCs w:val="24"/>
        </w:rPr>
        <w:t>Восприятие слова как объекта изучения,</w:t>
      </w:r>
      <w:r w:rsidRPr="003C25C4">
        <w:rPr>
          <w:rFonts w:ascii="Times New Roman" w:hAnsi="Times New Roman"/>
          <w:b/>
          <w:bCs/>
          <w:sz w:val="24"/>
          <w:szCs w:val="24"/>
        </w:rPr>
        <w:t xml:space="preserve"> </w:t>
      </w:r>
      <w:r w:rsidRPr="003C25C4">
        <w:rPr>
          <w:rFonts w:ascii="Times New Roman" w:hAnsi="Times New Roman"/>
          <w:sz w:val="24"/>
          <w:szCs w:val="24"/>
        </w:rPr>
        <w:t>материала</w:t>
      </w:r>
      <w:r w:rsidRPr="003C25C4">
        <w:rPr>
          <w:rFonts w:ascii="Times New Roman" w:hAnsi="Times New Roman"/>
          <w:b/>
          <w:bCs/>
          <w:sz w:val="24"/>
          <w:szCs w:val="24"/>
        </w:rPr>
        <w:t xml:space="preserve"> </w:t>
      </w:r>
      <w:r w:rsidRPr="003C25C4">
        <w:rPr>
          <w:rFonts w:ascii="Times New Roman" w:hAnsi="Times New Roman"/>
          <w:sz w:val="24"/>
          <w:szCs w:val="24"/>
        </w:rPr>
        <w:t>для анализа. Наблюдение над значением слова.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Различение слова и предложения. Работа с предложением: выделение слов, изменение их порядка.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Орфография. </w:t>
      </w:r>
      <w:r w:rsidRPr="003C25C4">
        <w:rPr>
          <w:rFonts w:ascii="Times New Roman" w:hAnsi="Times New Roman"/>
          <w:sz w:val="24"/>
          <w:szCs w:val="24"/>
        </w:rPr>
        <w:t>Знакомство с правилами правописания и их применение: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раздельное написание слов;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обозначение гласных после шипящих (</w:t>
      </w:r>
      <w:proofErr w:type="spellStart"/>
      <w:proofErr w:type="gramStart"/>
      <w:r w:rsidRPr="003C25C4">
        <w:rPr>
          <w:rFonts w:ascii="Times New Roman" w:hAnsi="Times New Roman"/>
          <w:b/>
          <w:bCs/>
          <w:i/>
          <w:iCs/>
          <w:sz w:val="24"/>
          <w:szCs w:val="24"/>
        </w:rPr>
        <w:t>ча</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ща</w:t>
      </w:r>
      <w:proofErr w:type="gramEnd"/>
      <w:r w:rsidRPr="003C25C4">
        <w:rPr>
          <w:rFonts w:ascii="Times New Roman" w:hAnsi="Times New Roman"/>
          <w:sz w:val="24"/>
          <w:szCs w:val="24"/>
        </w:rPr>
        <w:t xml:space="preserve">, </w:t>
      </w:r>
      <w:r w:rsidRPr="003C25C4">
        <w:rPr>
          <w:rFonts w:ascii="Times New Roman" w:hAnsi="Times New Roman"/>
          <w:b/>
          <w:bCs/>
          <w:i/>
          <w:iCs/>
          <w:sz w:val="24"/>
          <w:szCs w:val="24"/>
        </w:rPr>
        <w:t>чу</w:t>
      </w:r>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щу</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жи</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ши</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прописная (заглавная) буква в начале предложения, в именах собственных;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перенос слов по слогам без стечения согласных;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в конце предложения.</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Развитие речи. </w:t>
      </w:r>
      <w:r w:rsidRPr="003C25C4">
        <w:rPr>
          <w:rFonts w:ascii="Times New Roman" w:hAnsi="Times New Roman"/>
          <w:sz w:val="24"/>
          <w:szCs w:val="24"/>
        </w:rPr>
        <w:t>Понимание прочитанного текста при самостоятельном</w:t>
      </w:r>
      <w:r w:rsidRPr="003C25C4">
        <w:rPr>
          <w:rFonts w:ascii="Times New Roman" w:hAnsi="Times New Roman"/>
          <w:b/>
          <w:bCs/>
          <w:sz w:val="24"/>
          <w:szCs w:val="24"/>
        </w:rPr>
        <w:t xml:space="preserve"> </w:t>
      </w:r>
      <w:r w:rsidRPr="003C25C4">
        <w:rPr>
          <w:rFonts w:ascii="Times New Roman" w:hAnsi="Times New Roman"/>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b/>
          <w:bCs/>
          <w:sz w:val="24"/>
          <w:szCs w:val="24"/>
        </w:rPr>
      </w:pP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Систематический курс</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ab/>
        <w:t>Фонетика</w:t>
      </w:r>
      <w:r w:rsidRPr="003C25C4">
        <w:rPr>
          <w:rFonts w:ascii="Times New Roman" w:hAnsi="Times New Roman"/>
          <w:sz w:val="24"/>
          <w:szCs w:val="24"/>
        </w:rPr>
        <w:tab/>
      </w:r>
      <w:r w:rsidRPr="003C25C4">
        <w:rPr>
          <w:rFonts w:ascii="Times New Roman" w:hAnsi="Times New Roman"/>
          <w:b/>
          <w:bCs/>
          <w:sz w:val="24"/>
          <w:szCs w:val="24"/>
        </w:rPr>
        <w:t xml:space="preserve">и   орфоэпия.   </w:t>
      </w:r>
      <w:r w:rsidRPr="003C25C4">
        <w:rPr>
          <w:rFonts w:ascii="Times New Roman" w:hAnsi="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3C25C4">
        <w:rPr>
          <w:rFonts w:ascii="Times New Roman" w:hAnsi="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roofErr w:type="gramEnd"/>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C25C4">
        <w:rPr>
          <w:rFonts w:ascii="Times New Roman" w:hAnsi="Times New Roman"/>
          <w:i/>
          <w:iCs/>
          <w:sz w:val="24"/>
          <w:szCs w:val="24"/>
        </w:rPr>
        <w:t>Фонетический разбор слова</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w:t>
      </w:r>
      <w:r w:rsidRPr="003C25C4">
        <w:rPr>
          <w:rFonts w:ascii="Times New Roman" w:hAnsi="Times New Roman"/>
          <w:sz w:val="24"/>
          <w:szCs w:val="24"/>
        </w:rPr>
        <w:t>Различение звуков и букв.</w:t>
      </w:r>
      <w:r w:rsidRPr="003C25C4">
        <w:rPr>
          <w:rFonts w:ascii="Times New Roman" w:hAnsi="Times New Roman"/>
          <w:b/>
          <w:bCs/>
          <w:sz w:val="24"/>
          <w:szCs w:val="24"/>
        </w:rPr>
        <w:t xml:space="preserve"> </w:t>
      </w:r>
      <w:r w:rsidRPr="003C25C4">
        <w:rPr>
          <w:rFonts w:ascii="Times New Roman" w:hAnsi="Times New Roman"/>
          <w:sz w:val="24"/>
          <w:szCs w:val="24"/>
        </w:rPr>
        <w:t>Обозначение на письме твердости и</w:t>
      </w:r>
      <w:r w:rsidRPr="003C25C4">
        <w:rPr>
          <w:rFonts w:ascii="Times New Roman" w:hAnsi="Times New Roman"/>
          <w:b/>
          <w:bCs/>
          <w:sz w:val="24"/>
          <w:szCs w:val="24"/>
        </w:rPr>
        <w:t xml:space="preserve"> </w:t>
      </w:r>
      <w:r w:rsidRPr="003C25C4">
        <w:rPr>
          <w:rFonts w:ascii="Times New Roman" w:hAnsi="Times New Roman"/>
          <w:sz w:val="24"/>
          <w:szCs w:val="24"/>
        </w:rPr>
        <w:t xml:space="preserve">мягкости согласных звуков. Использование на письме </w:t>
      </w:r>
      <w:proofErr w:type="gramStart"/>
      <w:r w:rsidRPr="003C25C4">
        <w:rPr>
          <w:rFonts w:ascii="Times New Roman" w:hAnsi="Times New Roman"/>
          <w:sz w:val="24"/>
          <w:szCs w:val="24"/>
        </w:rPr>
        <w:t>разделительных</w:t>
      </w:r>
      <w:proofErr w:type="gramEnd"/>
      <w:r w:rsidRPr="003C25C4">
        <w:rPr>
          <w:rFonts w:ascii="Times New Roman" w:hAnsi="Times New Roman"/>
          <w:sz w:val="24"/>
          <w:szCs w:val="24"/>
        </w:rPr>
        <w:t xml:space="preserve"> </w:t>
      </w:r>
      <w:r w:rsidRPr="003C25C4">
        <w:rPr>
          <w:rFonts w:ascii="Times New Roman" w:hAnsi="Times New Roman"/>
          <w:b/>
          <w:bCs/>
          <w:i/>
          <w:iCs/>
          <w:sz w:val="24"/>
          <w:szCs w:val="24"/>
        </w:rPr>
        <w:t>ъ</w:t>
      </w:r>
      <w:r w:rsidRPr="003C25C4">
        <w:rPr>
          <w:rFonts w:ascii="Times New Roman" w:hAnsi="Times New Roman"/>
          <w:sz w:val="24"/>
          <w:szCs w:val="24"/>
        </w:rPr>
        <w:t xml:space="preserve"> и </w:t>
      </w:r>
      <w:r w:rsidRPr="003C25C4">
        <w:rPr>
          <w:rFonts w:ascii="Times New Roman" w:hAnsi="Times New Roman"/>
          <w:b/>
          <w:bCs/>
          <w:i/>
          <w:iCs/>
          <w:sz w:val="24"/>
          <w:szCs w:val="24"/>
        </w:rPr>
        <w:t>ь</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Установление соотношения звукового и буквенного состава слова в словах типа </w:t>
      </w:r>
      <w:r w:rsidRPr="003C25C4">
        <w:rPr>
          <w:rFonts w:ascii="Times New Roman" w:hAnsi="Times New Roman"/>
          <w:i/>
          <w:iCs/>
          <w:sz w:val="24"/>
          <w:szCs w:val="24"/>
        </w:rPr>
        <w:t>стол</w:t>
      </w:r>
      <w:r w:rsidRPr="003C25C4">
        <w:rPr>
          <w:rFonts w:ascii="Times New Roman" w:hAnsi="Times New Roman"/>
          <w:sz w:val="24"/>
          <w:szCs w:val="24"/>
        </w:rPr>
        <w:t xml:space="preserve">, </w:t>
      </w:r>
      <w:r w:rsidRPr="003C25C4">
        <w:rPr>
          <w:rFonts w:ascii="Times New Roman" w:hAnsi="Times New Roman"/>
          <w:i/>
          <w:iCs/>
          <w:sz w:val="24"/>
          <w:szCs w:val="24"/>
        </w:rPr>
        <w:t>конь</w:t>
      </w:r>
      <w:r w:rsidRPr="003C25C4">
        <w:rPr>
          <w:rFonts w:ascii="Times New Roman" w:hAnsi="Times New Roman"/>
          <w:sz w:val="24"/>
          <w:szCs w:val="24"/>
        </w:rPr>
        <w:t xml:space="preserve">; в словах с йотированными гласными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ю</w:t>
      </w:r>
      <w:r w:rsidRPr="003C25C4">
        <w:rPr>
          <w:rFonts w:ascii="Times New Roman" w:hAnsi="Times New Roman"/>
          <w:sz w:val="24"/>
          <w:szCs w:val="24"/>
        </w:rPr>
        <w:t xml:space="preserve">, </w:t>
      </w:r>
      <w:r w:rsidRPr="003C25C4">
        <w:rPr>
          <w:rFonts w:ascii="Times New Roman" w:hAnsi="Times New Roman"/>
          <w:b/>
          <w:bCs/>
          <w:i/>
          <w:iCs/>
          <w:sz w:val="24"/>
          <w:szCs w:val="24"/>
        </w:rPr>
        <w:t>я</w:t>
      </w:r>
      <w:r w:rsidRPr="003C25C4">
        <w:rPr>
          <w:rFonts w:ascii="Times New Roman" w:hAnsi="Times New Roman"/>
          <w:sz w:val="24"/>
          <w:szCs w:val="24"/>
        </w:rPr>
        <w:t>; в словах с непроизносимыми согласными.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Использование небуквенных графических средств: пробела между словами, знака переноса, абзаца.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Знание алфавита: правильное название букв, знание их последовательности.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Использование алфавита при работе со словарями, справочниками, каталогами.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Лексика</w:t>
      </w:r>
      <w:r w:rsidRPr="003C25C4">
        <w:rPr>
          <w:rFonts w:ascii="Times New Roman" w:hAnsi="Times New Roman"/>
          <w:b/>
          <w:bCs/>
          <w:sz w:val="24"/>
          <w:szCs w:val="24"/>
          <w:vertAlign w:val="superscript"/>
        </w:rPr>
        <w:t xml:space="preserve"> </w:t>
      </w:r>
      <w:r w:rsidRPr="003C25C4">
        <w:rPr>
          <w:rFonts w:ascii="Times New Roman" w:hAnsi="Times New Roman"/>
          <w:sz w:val="24"/>
          <w:szCs w:val="24"/>
        </w:rPr>
        <w:t>(Изучается во всех разделах курса)</w:t>
      </w:r>
      <w:r w:rsidRPr="003C25C4">
        <w:rPr>
          <w:rFonts w:ascii="Times New Roman" w:hAnsi="Times New Roman"/>
          <w:bCs/>
          <w:sz w:val="24"/>
          <w:szCs w:val="24"/>
        </w:rPr>
        <w:t>.</w:t>
      </w:r>
      <w:r w:rsidRPr="003C25C4">
        <w:rPr>
          <w:rFonts w:ascii="Times New Roman" w:hAnsi="Times New Roman"/>
          <w:b/>
          <w:bCs/>
          <w:sz w:val="24"/>
          <w:szCs w:val="24"/>
        </w:rPr>
        <w:t xml:space="preserve"> </w:t>
      </w:r>
      <w:r w:rsidRPr="003C25C4">
        <w:rPr>
          <w:rFonts w:ascii="Times New Roman" w:hAnsi="Times New Roman"/>
          <w:sz w:val="24"/>
          <w:szCs w:val="24"/>
        </w:rPr>
        <w:t>Понимание слова как единства звучания и значения.</w:t>
      </w:r>
      <w:r w:rsidRPr="003C25C4">
        <w:rPr>
          <w:rFonts w:ascii="Times New Roman" w:hAnsi="Times New Roman"/>
          <w:b/>
          <w:bCs/>
          <w:sz w:val="24"/>
          <w:szCs w:val="24"/>
        </w:rPr>
        <w:t xml:space="preserve"> </w:t>
      </w:r>
      <w:r w:rsidRPr="003C25C4">
        <w:rPr>
          <w:rFonts w:ascii="Times New Roman" w:hAnsi="Times New Roman"/>
          <w:sz w:val="24"/>
          <w:szCs w:val="24"/>
        </w:rPr>
        <w:t>Выявление</w:t>
      </w:r>
      <w:r w:rsidRPr="003C25C4">
        <w:rPr>
          <w:rFonts w:ascii="Times New Roman" w:hAnsi="Times New Roman"/>
          <w:b/>
          <w:bCs/>
          <w:sz w:val="24"/>
          <w:szCs w:val="24"/>
        </w:rPr>
        <w:t xml:space="preserve"> </w:t>
      </w:r>
      <w:r w:rsidRPr="003C25C4">
        <w:rPr>
          <w:rFonts w:ascii="Times New Roman" w:hAnsi="Times New Roman"/>
          <w:sz w:val="24"/>
          <w:szCs w:val="24"/>
        </w:rPr>
        <w:t xml:space="preserve">слов, значение которых требует уточнения. </w:t>
      </w:r>
      <w:r w:rsidRPr="003C25C4">
        <w:rPr>
          <w:rFonts w:ascii="Times New Roman" w:hAnsi="Times New Roman"/>
          <w:i/>
          <w:iCs/>
          <w:sz w:val="24"/>
          <w:szCs w:val="24"/>
        </w:rPr>
        <w:t>Определение значения слова по тексту</w:t>
      </w:r>
      <w:r w:rsidRPr="003C25C4">
        <w:rPr>
          <w:rFonts w:ascii="Times New Roman" w:hAnsi="Times New Roman"/>
          <w:sz w:val="24"/>
          <w:szCs w:val="24"/>
        </w:rPr>
        <w:t xml:space="preserve"> </w:t>
      </w:r>
      <w:r w:rsidRPr="003C25C4">
        <w:rPr>
          <w:rFonts w:ascii="Times New Roman" w:hAnsi="Times New Roman"/>
          <w:i/>
          <w:iCs/>
          <w:sz w:val="24"/>
          <w:szCs w:val="24"/>
        </w:rPr>
        <w:t>или уточнение значения с помощью толкового словаря. Представление об однозначных и многозначных словах, о прямом и переносном значении слова.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Наблюдение за использованием в речи синонимов и антонимов.</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ab/>
        <w:t>Состав</w:t>
      </w:r>
      <w:r w:rsidRPr="003C25C4">
        <w:rPr>
          <w:rFonts w:ascii="Times New Roman" w:hAnsi="Times New Roman"/>
          <w:sz w:val="24"/>
          <w:szCs w:val="24"/>
        </w:rPr>
        <w:tab/>
      </w:r>
      <w:r w:rsidRPr="003C25C4">
        <w:rPr>
          <w:rFonts w:ascii="Times New Roman" w:hAnsi="Times New Roman"/>
          <w:b/>
          <w:bCs/>
          <w:sz w:val="24"/>
          <w:szCs w:val="24"/>
        </w:rPr>
        <w:t>слова   (</w:t>
      </w:r>
      <w:proofErr w:type="spellStart"/>
      <w:r w:rsidRPr="003C25C4">
        <w:rPr>
          <w:rFonts w:ascii="Times New Roman" w:hAnsi="Times New Roman"/>
          <w:b/>
          <w:bCs/>
          <w:sz w:val="24"/>
          <w:szCs w:val="24"/>
        </w:rPr>
        <w:t>морфемика</w:t>
      </w:r>
      <w:proofErr w:type="spellEnd"/>
      <w:r w:rsidRPr="003C25C4">
        <w:rPr>
          <w:rFonts w:ascii="Times New Roman" w:hAnsi="Times New Roman"/>
          <w:b/>
          <w:bCs/>
          <w:sz w:val="24"/>
          <w:szCs w:val="24"/>
        </w:rPr>
        <w:t xml:space="preserve">).   </w:t>
      </w:r>
      <w:r w:rsidRPr="003C25C4">
        <w:rPr>
          <w:rFonts w:ascii="Times New Roman" w:hAnsi="Times New Roman"/>
          <w:sz w:val="24"/>
          <w:szCs w:val="24"/>
        </w:rPr>
        <w:t>Овладение    понятием</w:t>
      </w:r>
      <w:r w:rsidRPr="003C25C4">
        <w:rPr>
          <w:rFonts w:ascii="Times New Roman" w:hAnsi="Times New Roman"/>
          <w:b/>
          <w:bCs/>
          <w:sz w:val="24"/>
          <w:szCs w:val="24"/>
        </w:rPr>
        <w:t xml:space="preserve">    </w:t>
      </w:r>
      <w:r w:rsidRPr="003C25C4">
        <w:rPr>
          <w:rFonts w:ascii="Times New Roman" w:hAnsi="Times New Roman"/>
          <w:sz w:val="24"/>
          <w:szCs w:val="24"/>
        </w:rPr>
        <w:t>«родственные (однокоренные) слова». Различение однокоренных слов и различных форм одного</w:t>
      </w:r>
    </w:p>
    <w:p w:rsidR="00A561D1" w:rsidRPr="003C25C4" w:rsidRDefault="00A561D1" w:rsidP="00A561D1">
      <w:pPr>
        <w:widowControl w:val="0"/>
        <w:numPr>
          <w:ilvl w:val="0"/>
          <w:numId w:val="3"/>
        </w:numPr>
        <w:tabs>
          <w:tab w:val="clear" w:pos="720"/>
          <w:tab w:val="num" w:pos="24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того же слова. Различение однокоренных слов и синонимов, однокоренных слов </w:t>
      </w:r>
    </w:p>
    <w:p w:rsidR="00A561D1" w:rsidRPr="003C25C4" w:rsidRDefault="00A561D1" w:rsidP="00A561D1">
      <w:pPr>
        <w:widowControl w:val="0"/>
        <w:numPr>
          <w:ilvl w:val="0"/>
          <w:numId w:val="3"/>
        </w:numPr>
        <w:tabs>
          <w:tab w:val="clear" w:pos="720"/>
          <w:tab w:val="num" w:pos="22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слов с омонимичными корнями. Выделение в словах с однозначно </w:t>
      </w:r>
      <w:proofErr w:type="gramStart"/>
      <w:r w:rsidRPr="003C25C4">
        <w:rPr>
          <w:rFonts w:ascii="Times New Roman" w:hAnsi="Times New Roman"/>
          <w:sz w:val="24"/>
          <w:szCs w:val="24"/>
        </w:rPr>
        <w:t>выделяемыми</w:t>
      </w:r>
      <w:proofErr w:type="gramEnd"/>
      <w:r w:rsidRPr="003C25C4">
        <w:rPr>
          <w:rFonts w:ascii="Times New Roman" w:hAnsi="Times New Roman"/>
          <w:sz w:val="24"/>
          <w:szCs w:val="24"/>
        </w:rPr>
        <w:t xml:space="preserve"> </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pict>
          <v:line id="Прямая соединительная линия 1" o:spid="_x0000_s1030"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2pt" to="14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" o:allowincell="f" strokeweight=".21164mm"/>
        </w:pict>
      </w:r>
      <w:r w:rsidRPr="003C25C4">
        <w:rPr>
          <w:rFonts w:ascii="Times New Roman" w:hAnsi="Times New Roman"/>
          <w:sz w:val="24"/>
          <w:szCs w:val="24"/>
        </w:rPr>
        <w:t xml:space="preserve">морфемами окончания, корня, приставки, суффикса. Различение изменяемых и неизменяемых слов. </w:t>
      </w:r>
      <w:r w:rsidRPr="003C25C4">
        <w:rPr>
          <w:rFonts w:ascii="Times New Roman" w:hAnsi="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Морфология. </w:t>
      </w:r>
      <w:r w:rsidRPr="003C25C4">
        <w:rPr>
          <w:rFonts w:ascii="Times New Roman" w:hAnsi="Times New Roman"/>
          <w:sz w:val="24"/>
          <w:szCs w:val="24"/>
        </w:rPr>
        <w:t>Части речи;</w:t>
      </w:r>
      <w:r w:rsidRPr="003C25C4">
        <w:rPr>
          <w:rFonts w:ascii="Times New Roman" w:hAnsi="Times New Roman"/>
          <w:b/>
          <w:bCs/>
          <w:sz w:val="24"/>
          <w:szCs w:val="24"/>
        </w:rPr>
        <w:t xml:space="preserve"> </w:t>
      </w:r>
      <w:r w:rsidRPr="003C25C4">
        <w:rPr>
          <w:rFonts w:ascii="Times New Roman" w:hAnsi="Times New Roman"/>
          <w:i/>
          <w:iCs/>
          <w:sz w:val="24"/>
          <w:szCs w:val="24"/>
        </w:rPr>
        <w:t xml:space="preserve">деление частей речи </w:t>
      </w:r>
      <w:proofErr w:type="gramStart"/>
      <w:r w:rsidRPr="003C25C4">
        <w:rPr>
          <w:rFonts w:ascii="Times New Roman" w:hAnsi="Times New Roman"/>
          <w:i/>
          <w:iCs/>
          <w:sz w:val="24"/>
          <w:szCs w:val="24"/>
        </w:rPr>
        <w:t>на</w:t>
      </w:r>
      <w:proofErr w:type="gramEnd"/>
      <w:r w:rsidRPr="003C25C4">
        <w:rPr>
          <w:rFonts w:ascii="Times New Roman" w:hAnsi="Times New Roman"/>
          <w:i/>
          <w:iCs/>
          <w:sz w:val="24"/>
          <w:szCs w:val="24"/>
        </w:rPr>
        <w:t xml:space="preserve"> самостоятельные и</w:t>
      </w:r>
      <w:r w:rsidRPr="003C25C4">
        <w:rPr>
          <w:rFonts w:ascii="Times New Roman" w:hAnsi="Times New Roman"/>
          <w:b/>
          <w:bCs/>
          <w:sz w:val="24"/>
          <w:szCs w:val="24"/>
        </w:rPr>
        <w:t xml:space="preserve"> </w:t>
      </w:r>
      <w:r w:rsidRPr="003C25C4">
        <w:rPr>
          <w:rFonts w:ascii="Times New Roman" w:hAnsi="Times New Roman"/>
          <w:i/>
          <w:iCs/>
          <w:sz w:val="24"/>
          <w:szCs w:val="24"/>
        </w:rPr>
        <w:t>служебные.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C25C4">
        <w:rPr>
          <w:rFonts w:ascii="Times New Roman" w:hAnsi="Times New Roman"/>
          <w:i/>
          <w:iCs/>
          <w:sz w:val="24"/>
          <w:szCs w:val="24"/>
        </w:rPr>
        <w:t>Различение падежных и смысловых</w:t>
      </w:r>
      <w:r w:rsidRPr="003C25C4">
        <w:rPr>
          <w:rFonts w:ascii="Times New Roman" w:hAnsi="Times New Roman"/>
          <w:sz w:val="24"/>
          <w:szCs w:val="24"/>
        </w:rPr>
        <w:t xml:space="preserve"> </w:t>
      </w:r>
      <w:r w:rsidRPr="003C25C4">
        <w:rPr>
          <w:rFonts w:ascii="Times New Roman" w:hAnsi="Times New Roman"/>
          <w:i/>
          <w:iCs/>
          <w:sz w:val="24"/>
          <w:szCs w:val="24"/>
        </w:rPr>
        <w:t>(синтаксических)</w:t>
      </w:r>
      <w:r w:rsidRPr="003C25C4">
        <w:rPr>
          <w:rFonts w:ascii="Times New Roman" w:hAnsi="Times New Roman"/>
          <w:sz w:val="24"/>
          <w:szCs w:val="24"/>
        </w:rPr>
        <w:t xml:space="preserve"> </w:t>
      </w:r>
      <w:r w:rsidRPr="003C25C4">
        <w:rPr>
          <w:rFonts w:ascii="Times New Roman" w:hAnsi="Times New Roman"/>
          <w:i/>
          <w:iCs/>
          <w:sz w:val="24"/>
          <w:szCs w:val="24"/>
        </w:rPr>
        <w:t>вопросов.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принадлежности  имен  существительных  к  1,  2,  3-му  склонению.</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Морфологический разбор имён существительных</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C25C4">
        <w:rPr>
          <w:rFonts w:ascii="Times New Roman" w:hAnsi="Times New Roman"/>
          <w:sz w:val="24"/>
          <w:szCs w:val="24"/>
        </w:rPr>
        <w:t>-</w:t>
      </w:r>
      <w:proofErr w:type="spellStart"/>
      <w:r w:rsidRPr="003C25C4">
        <w:rPr>
          <w:rFonts w:ascii="Times New Roman" w:hAnsi="Times New Roman"/>
          <w:b/>
          <w:bCs/>
          <w:i/>
          <w:iCs/>
          <w:sz w:val="24"/>
          <w:szCs w:val="24"/>
        </w:rPr>
        <w:t>и</w:t>
      </w:r>
      <w:proofErr w:type="gramEnd"/>
      <w:r w:rsidRPr="003C25C4">
        <w:rPr>
          <w:rFonts w:ascii="Times New Roman" w:hAnsi="Times New Roman"/>
          <w:b/>
          <w:bCs/>
          <w:i/>
          <w:iCs/>
          <w:sz w:val="24"/>
          <w:szCs w:val="24"/>
        </w:rPr>
        <w:t>й</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proofErr w:type="spellStart"/>
      <w:r w:rsidRPr="003C25C4">
        <w:rPr>
          <w:rFonts w:ascii="Times New Roman" w:hAnsi="Times New Roman"/>
          <w:b/>
          <w:bCs/>
          <w:i/>
          <w:iCs/>
          <w:sz w:val="24"/>
          <w:szCs w:val="24"/>
        </w:rPr>
        <w:t>ья</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proofErr w:type="spellStart"/>
      <w:r w:rsidRPr="003C25C4">
        <w:rPr>
          <w:rFonts w:ascii="Times New Roman" w:hAnsi="Times New Roman"/>
          <w:b/>
          <w:bCs/>
          <w:i/>
          <w:iCs/>
          <w:sz w:val="24"/>
          <w:szCs w:val="24"/>
        </w:rPr>
        <w:t>ов</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b/>
          <w:bCs/>
          <w:i/>
          <w:iCs/>
          <w:sz w:val="24"/>
          <w:szCs w:val="24"/>
        </w:rPr>
        <w:t>ин</w:t>
      </w:r>
      <w:r w:rsidRPr="003C25C4">
        <w:rPr>
          <w:rFonts w:ascii="Times New Roman" w:hAnsi="Times New Roman"/>
          <w:sz w:val="24"/>
          <w:szCs w:val="24"/>
        </w:rPr>
        <w:t xml:space="preserve">. </w:t>
      </w:r>
      <w:r w:rsidRPr="003C25C4">
        <w:rPr>
          <w:rFonts w:ascii="Times New Roman" w:hAnsi="Times New Roman"/>
          <w:i/>
          <w:iCs/>
          <w:sz w:val="24"/>
          <w:szCs w:val="24"/>
        </w:rPr>
        <w:t>Морфологический разбор имен прилагательных.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Местоимение. Общее представление о местоимении. </w:t>
      </w:r>
      <w:r w:rsidRPr="003C25C4">
        <w:rPr>
          <w:rFonts w:ascii="Times New Roman" w:hAnsi="Times New Roman"/>
          <w:i/>
          <w:iCs/>
          <w:sz w:val="24"/>
          <w:szCs w:val="24"/>
        </w:rPr>
        <w:t>Личные местоимения, значение и употребление в речи. Личные местоимения 1</w:t>
      </w:r>
      <w:r w:rsidRPr="003C25C4">
        <w:rPr>
          <w:rFonts w:ascii="Times New Roman" w:hAnsi="Times New Roman"/>
          <w:sz w:val="24"/>
          <w:szCs w:val="24"/>
        </w:rPr>
        <w:t>,</w:t>
      </w:r>
      <w:r w:rsidRPr="003C25C4">
        <w:rPr>
          <w:rFonts w:ascii="Times New Roman" w:hAnsi="Times New Roman"/>
          <w:i/>
          <w:iCs/>
          <w:sz w:val="24"/>
          <w:szCs w:val="24"/>
        </w:rPr>
        <w:t xml:space="preserve"> 2</w:t>
      </w:r>
      <w:r w:rsidRPr="003C25C4">
        <w:rPr>
          <w:rFonts w:ascii="Times New Roman" w:hAnsi="Times New Roman"/>
          <w:sz w:val="24"/>
          <w:szCs w:val="24"/>
        </w:rPr>
        <w:t>,</w:t>
      </w:r>
      <w:r w:rsidRPr="003C25C4">
        <w:rPr>
          <w:rFonts w:ascii="Times New Roman" w:hAnsi="Times New Roman"/>
          <w:i/>
          <w:iCs/>
          <w:sz w:val="24"/>
          <w:szCs w:val="24"/>
        </w:rPr>
        <w:t xml:space="preserve"> 3-го лица единственного и множественного числа. Склонение личных местоимений</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Глагол. Значение и употребление в речи. Неопределенная форма глагола. Различение </w:t>
      </w:r>
      <w:r w:rsidRPr="003C25C4">
        <w:rPr>
          <w:rFonts w:ascii="Times New Roman" w:hAnsi="Times New Roman"/>
          <w:sz w:val="24"/>
          <w:szCs w:val="24"/>
        </w:rPr>
        <w:lastRenderedPageBreak/>
        <w:t>глаголов, отвечающих на вопросы  «что  сделать?» и  «что делать?».</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C25C4">
        <w:rPr>
          <w:rFonts w:ascii="Times New Roman" w:hAnsi="Times New Roman"/>
          <w:i/>
          <w:iCs/>
          <w:sz w:val="24"/>
          <w:szCs w:val="24"/>
        </w:rPr>
        <w:t>Морфологический разбор глаголов.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Наречие. Значение и употребление в речи.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Предлог. </w:t>
      </w:r>
      <w:r w:rsidRPr="003C25C4">
        <w:rPr>
          <w:rFonts w:ascii="Times New Roman" w:hAnsi="Times New Roman"/>
          <w:i/>
          <w:iCs/>
          <w:sz w:val="24"/>
          <w:szCs w:val="24"/>
        </w:rPr>
        <w:t>Знакомство с наиболее употребительными предлогами.</w:t>
      </w:r>
      <w:r w:rsidRPr="003C25C4">
        <w:rPr>
          <w:rFonts w:ascii="Times New Roman" w:hAnsi="Times New Roman"/>
          <w:sz w:val="24"/>
          <w:szCs w:val="24"/>
        </w:rPr>
        <w:t xml:space="preserve"> </w:t>
      </w:r>
      <w:r w:rsidRPr="003C25C4">
        <w:rPr>
          <w:rFonts w:ascii="Times New Roman" w:hAnsi="Times New Roman"/>
          <w:i/>
          <w:iCs/>
          <w:sz w:val="24"/>
          <w:szCs w:val="24"/>
        </w:rPr>
        <w:t>Функция</w:t>
      </w:r>
      <w:r w:rsidRPr="003C25C4">
        <w:rPr>
          <w:rFonts w:ascii="Times New Roman" w:hAnsi="Times New Roman"/>
          <w:sz w:val="24"/>
          <w:szCs w:val="24"/>
        </w:rPr>
        <w:t xml:space="preserve"> </w:t>
      </w:r>
      <w:r w:rsidRPr="003C25C4">
        <w:rPr>
          <w:rFonts w:ascii="Times New Roman" w:hAnsi="Times New Roman"/>
          <w:i/>
          <w:iCs/>
          <w:sz w:val="24"/>
          <w:szCs w:val="24"/>
        </w:rPr>
        <w:t xml:space="preserve">предлогов: образование падежных форм имен существительных и местоимений. </w:t>
      </w:r>
      <w:r w:rsidRPr="003C25C4">
        <w:rPr>
          <w:rFonts w:ascii="Times New Roman" w:hAnsi="Times New Roman"/>
          <w:sz w:val="24"/>
          <w:szCs w:val="24"/>
        </w:rPr>
        <w:t>Отличие предлогов от приставок.</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Союзы </w:t>
      </w:r>
      <w:r w:rsidRPr="003C25C4">
        <w:rPr>
          <w:rFonts w:ascii="Times New Roman" w:hAnsi="Times New Roman"/>
          <w:b/>
          <w:bCs/>
          <w:i/>
          <w:iCs/>
          <w:sz w:val="24"/>
          <w:szCs w:val="24"/>
        </w:rPr>
        <w:t>и</w:t>
      </w:r>
      <w:r w:rsidRPr="003C25C4">
        <w:rPr>
          <w:rFonts w:ascii="Times New Roman" w:hAnsi="Times New Roman"/>
          <w:sz w:val="24"/>
          <w:szCs w:val="24"/>
        </w:rPr>
        <w:t xml:space="preserve">, </w:t>
      </w:r>
      <w:r w:rsidRPr="003C25C4">
        <w:rPr>
          <w:rFonts w:ascii="Times New Roman" w:hAnsi="Times New Roman"/>
          <w:b/>
          <w:bCs/>
          <w:i/>
          <w:iCs/>
          <w:sz w:val="24"/>
          <w:szCs w:val="24"/>
        </w:rPr>
        <w:t>а</w:t>
      </w:r>
      <w:r w:rsidRPr="003C25C4">
        <w:rPr>
          <w:rFonts w:ascii="Times New Roman" w:hAnsi="Times New Roman"/>
          <w:sz w:val="24"/>
          <w:szCs w:val="24"/>
        </w:rPr>
        <w:t xml:space="preserve">, </w:t>
      </w:r>
      <w:r w:rsidRPr="003C25C4">
        <w:rPr>
          <w:rFonts w:ascii="Times New Roman" w:hAnsi="Times New Roman"/>
          <w:b/>
          <w:bCs/>
          <w:i/>
          <w:iCs/>
          <w:sz w:val="24"/>
          <w:szCs w:val="24"/>
        </w:rPr>
        <w:t>но</w:t>
      </w:r>
      <w:r w:rsidRPr="003C25C4">
        <w:rPr>
          <w:rFonts w:ascii="Times New Roman" w:hAnsi="Times New Roman"/>
          <w:sz w:val="24"/>
          <w:szCs w:val="24"/>
        </w:rPr>
        <w:t xml:space="preserve">, их роль в речи. Частица </w:t>
      </w:r>
      <w:r w:rsidRPr="003C25C4">
        <w:rPr>
          <w:rFonts w:ascii="Times New Roman" w:hAnsi="Times New Roman"/>
          <w:b/>
          <w:bCs/>
          <w:i/>
          <w:iCs/>
          <w:sz w:val="24"/>
          <w:szCs w:val="24"/>
        </w:rPr>
        <w:t>не</w:t>
      </w:r>
      <w:r w:rsidRPr="003C25C4">
        <w:rPr>
          <w:rFonts w:ascii="Times New Roman" w:hAnsi="Times New Roman"/>
          <w:sz w:val="24"/>
          <w:szCs w:val="24"/>
        </w:rPr>
        <w:t>, ее значение.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Синтаксис. </w:t>
      </w:r>
      <w:r w:rsidRPr="003C25C4">
        <w:rPr>
          <w:rFonts w:ascii="Times New Roman" w:hAnsi="Times New Roman"/>
          <w:sz w:val="24"/>
          <w:szCs w:val="24"/>
        </w:rPr>
        <w:t>Различение предложения,</w:t>
      </w:r>
      <w:r w:rsidRPr="003C25C4">
        <w:rPr>
          <w:rFonts w:ascii="Times New Roman" w:hAnsi="Times New Roman"/>
          <w:b/>
          <w:bCs/>
          <w:sz w:val="24"/>
          <w:szCs w:val="24"/>
        </w:rPr>
        <w:t xml:space="preserve"> </w:t>
      </w:r>
      <w:r w:rsidRPr="003C25C4">
        <w:rPr>
          <w:rFonts w:ascii="Times New Roman" w:hAnsi="Times New Roman"/>
          <w:sz w:val="24"/>
          <w:szCs w:val="24"/>
        </w:rPr>
        <w:t>словосочетания,</w:t>
      </w:r>
      <w:r w:rsidRPr="003C25C4">
        <w:rPr>
          <w:rFonts w:ascii="Times New Roman" w:hAnsi="Times New Roman"/>
          <w:b/>
          <w:bCs/>
          <w:sz w:val="24"/>
          <w:szCs w:val="24"/>
        </w:rPr>
        <w:t xml:space="preserve"> </w:t>
      </w:r>
      <w:r w:rsidRPr="003C25C4">
        <w:rPr>
          <w:rFonts w:ascii="Times New Roman" w:hAnsi="Times New Roman"/>
          <w:sz w:val="24"/>
          <w:szCs w:val="24"/>
        </w:rPr>
        <w:t>слова</w:t>
      </w:r>
      <w:r w:rsidRPr="003C25C4">
        <w:rPr>
          <w:rFonts w:ascii="Times New Roman" w:hAnsi="Times New Roman"/>
          <w:b/>
          <w:bCs/>
          <w:sz w:val="24"/>
          <w:szCs w:val="24"/>
        </w:rPr>
        <w:t xml:space="preserve"> </w:t>
      </w:r>
      <w:r w:rsidRPr="003C25C4">
        <w:rPr>
          <w:rFonts w:ascii="Times New Roman" w:hAnsi="Times New Roman"/>
          <w:sz w:val="24"/>
          <w:szCs w:val="24"/>
        </w:rPr>
        <w:t>(осознание их</w:t>
      </w:r>
      <w:r w:rsidRPr="003C25C4">
        <w:rPr>
          <w:rFonts w:ascii="Times New Roman" w:hAnsi="Times New Roman"/>
          <w:b/>
          <w:bCs/>
          <w:sz w:val="24"/>
          <w:szCs w:val="24"/>
        </w:rPr>
        <w:t xml:space="preserve"> </w:t>
      </w:r>
      <w:r w:rsidRPr="003C25C4">
        <w:rPr>
          <w:rFonts w:ascii="Times New Roman" w:hAnsi="Times New Roman"/>
          <w:sz w:val="24"/>
          <w:szCs w:val="24"/>
        </w:rPr>
        <w:t>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Нахождение и самостоятельное составление предложений с однородными членами без союзов и с союзами </w:t>
      </w:r>
      <w:r w:rsidRPr="003C25C4">
        <w:rPr>
          <w:rFonts w:ascii="Times New Roman" w:hAnsi="Times New Roman"/>
          <w:b/>
          <w:bCs/>
          <w:i/>
          <w:iCs/>
          <w:sz w:val="24"/>
          <w:szCs w:val="24"/>
        </w:rPr>
        <w:t>и</w:t>
      </w:r>
      <w:r w:rsidRPr="003C25C4">
        <w:rPr>
          <w:rFonts w:ascii="Times New Roman" w:hAnsi="Times New Roman"/>
          <w:sz w:val="24"/>
          <w:szCs w:val="24"/>
        </w:rPr>
        <w:t xml:space="preserve">, </w:t>
      </w:r>
      <w:r w:rsidRPr="003C25C4">
        <w:rPr>
          <w:rFonts w:ascii="Times New Roman" w:hAnsi="Times New Roman"/>
          <w:b/>
          <w:bCs/>
          <w:i/>
          <w:iCs/>
          <w:sz w:val="24"/>
          <w:szCs w:val="24"/>
        </w:rPr>
        <w:t>а</w:t>
      </w:r>
      <w:r w:rsidRPr="003C25C4">
        <w:rPr>
          <w:rFonts w:ascii="Times New Roman" w:hAnsi="Times New Roman"/>
          <w:sz w:val="24"/>
          <w:szCs w:val="24"/>
        </w:rPr>
        <w:t xml:space="preserve">, </w:t>
      </w:r>
      <w:r w:rsidRPr="003C25C4">
        <w:rPr>
          <w:rFonts w:ascii="Times New Roman" w:hAnsi="Times New Roman"/>
          <w:b/>
          <w:bCs/>
          <w:i/>
          <w:iCs/>
          <w:sz w:val="24"/>
          <w:szCs w:val="24"/>
        </w:rPr>
        <w:t>но</w:t>
      </w:r>
      <w:r w:rsidRPr="003C25C4">
        <w:rPr>
          <w:rFonts w:ascii="Times New Roman" w:hAnsi="Times New Roman"/>
          <w:sz w:val="24"/>
          <w:szCs w:val="24"/>
        </w:rPr>
        <w:t>. Использование интонации перечисления в предложениях с однородными членами.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Различение простых и сложных предложений</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Орфография  и  пунктуация.  </w:t>
      </w:r>
      <w:r w:rsidRPr="003C25C4">
        <w:rPr>
          <w:rFonts w:ascii="Times New Roman" w:hAnsi="Times New Roman"/>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Применение правил правописания:</w:t>
      </w:r>
    </w:p>
    <w:p w:rsidR="00A561D1" w:rsidRPr="003C25C4" w:rsidRDefault="00A561D1" w:rsidP="00A561D1">
      <w:pPr>
        <w:widowControl w:val="0"/>
        <w:tabs>
          <w:tab w:val="left" w:pos="10066"/>
        </w:tabs>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сочетания </w:t>
      </w:r>
      <w:proofErr w:type="spellStart"/>
      <w:r w:rsidRPr="003C25C4">
        <w:rPr>
          <w:rFonts w:ascii="Times New Roman" w:hAnsi="Times New Roman"/>
          <w:b/>
          <w:bCs/>
          <w:i/>
          <w:iCs/>
          <w:sz w:val="24"/>
          <w:szCs w:val="24"/>
        </w:rPr>
        <w:t>жи</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ши</w:t>
      </w:r>
      <w:proofErr w:type="gramStart"/>
      <w:r w:rsidRPr="003C25C4">
        <w:rPr>
          <w:rFonts w:ascii="Times New Roman" w:hAnsi="Times New Roman"/>
          <w:sz w:val="24"/>
          <w:szCs w:val="24"/>
          <w:vertAlign w:val="superscript"/>
        </w:rPr>
        <w:t>2</w:t>
      </w:r>
      <w:proofErr w:type="gramEnd"/>
      <w:r w:rsidRPr="003C25C4">
        <w:rPr>
          <w:rFonts w:ascii="Times New Roman" w:hAnsi="Times New Roman"/>
          <w:sz w:val="24"/>
          <w:szCs w:val="24"/>
        </w:rPr>
        <w:t xml:space="preserve"> (для предупреждения ошибок при письме целесообразно   предусмотреть случаи типа “желток”, “железный”), </w:t>
      </w:r>
      <w:proofErr w:type="spellStart"/>
      <w:r w:rsidRPr="003C25C4">
        <w:rPr>
          <w:rFonts w:ascii="Times New Roman" w:hAnsi="Times New Roman"/>
          <w:b/>
          <w:bCs/>
          <w:i/>
          <w:iCs/>
          <w:sz w:val="24"/>
          <w:szCs w:val="24"/>
        </w:rPr>
        <w:t>ча</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ща</w:t>
      </w:r>
      <w:r w:rsidRPr="003C25C4">
        <w:rPr>
          <w:rFonts w:ascii="Times New Roman" w:hAnsi="Times New Roman"/>
          <w:sz w:val="24"/>
          <w:szCs w:val="24"/>
        </w:rPr>
        <w:t xml:space="preserve">, </w:t>
      </w:r>
      <w:r w:rsidRPr="003C25C4">
        <w:rPr>
          <w:rFonts w:ascii="Times New Roman" w:hAnsi="Times New Roman"/>
          <w:b/>
          <w:bCs/>
          <w:i/>
          <w:iCs/>
          <w:sz w:val="24"/>
          <w:szCs w:val="24"/>
        </w:rPr>
        <w:t>чу</w:t>
      </w:r>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щу</w:t>
      </w:r>
      <w:proofErr w:type="spellEnd"/>
      <w:r w:rsidRPr="003C25C4">
        <w:rPr>
          <w:rFonts w:ascii="Times New Roman" w:hAnsi="Times New Roman"/>
          <w:sz w:val="24"/>
          <w:szCs w:val="24"/>
        </w:rPr>
        <w:t xml:space="preserve"> в положении под ударением;</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сочетания </w:t>
      </w:r>
      <w:proofErr w:type="spellStart"/>
      <w:r w:rsidRPr="003C25C4">
        <w:rPr>
          <w:rFonts w:ascii="Times New Roman" w:hAnsi="Times New Roman"/>
          <w:b/>
          <w:bCs/>
          <w:i/>
          <w:iCs/>
          <w:sz w:val="24"/>
          <w:szCs w:val="24"/>
        </w:rPr>
        <w:t>чк</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чн</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чт</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щн</w:t>
      </w:r>
      <w:proofErr w:type="spell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перенос слов;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прописная буква в начале предложения, в именах собственных;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проверяемые безударные 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парные звонкие и глухие согласные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непроизносимые согласные;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непроверяемые гласные и согласные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 xml:space="preserve"> (на ограниченном перечне слов);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гласные и согласные в неизменяемых на письме приставках;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разделительные </w:t>
      </w:r>
      <w:r w:rsidRPr="003C25C4">
        <w:rPr>
          <w:rFonts w:ascii="Times New Roman" w:hAnsi="Times New Roman"/>
          <w:b/>
          <w:bCs/>
          <w:i/>
          <w:iCs/>
          <w:sz w:val="24"/>
          <w:szCs w:val="24"/>
        </w:rPr>
        <w:t>ъ</w:t>
      </w:r>
      <w:r w:rsidRPr="003C25C4">
        <w:rPr>
          <w:rFonts w:ascii="Times New Roman" w:hAnsi="Times New Roman"/>
          <w:sz w:val="24"/>
          <w:szCs w:val="24"/>
        </w:rPr>
        <w:t xml:space="preserve"> и </w:t>
      </w:r>
      <w:r w:rsidRPr="003C25C4">
        <w:rPr>
          <w:rFonts w:ascii="Times New Roman" w:hAnsi="Times New Roman"/>
          <w:b/>
          <w:bCs/>
          <w:i/>
          <w:iCs/>
          <w:sz w:val="24"/>
          <w:szCs w:val="24"/>
        </w:rPr>
        <w:t>ь</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мягкий знак после шипящих на конце имен существительных (</w:t>
      </w:r>
      <w:r w:rsidRPr="003C25C4">
        <w:rPr>
          <w:rFonts w:ascii="Times New Roman" w:hAnsi="Times New Roman"/>
          <w:b/>
          <w:bCs/>
          <w:i/>
          <w:iCs/>
          <w:sz w:val="24"/>
          <w:szCs w:val="24"/>
        </w:rPr>
        <w:t>ночь</w:t>
      </w:r>
      <w:r w:rsidRPr="003C25C4">
        <w:rPr>
          <w:rFonts w:ascii="Times New Roman" w:hAnsi="Times New Roman"/>
          <w:sz w:val="24"/>
          <w:szCs w:val="24"/>
        </w:rPr>
        <w:t xml:space="preserve">, </w:t>
      </w:r>
      <w:r w:rsidRPr="003C25C4">
        <w:rPr>
          <w:rFonts w:ascii="Times New Roman" w:hAnsi="Times New Roman"/>
          <w:b/>
          <w:bCs/>
          <w:i/>
          <w:iCs/>
          <w:sz w:val="24"/>
          <w:szCs w:val="24"/>
        </w:rPr>
        <w:t>нож</w:t>
      </w:r>
      <w:r w:rsidRPr="003C25C4">
        <w:rPr>
          <w:rFonts w:ascii="Times New Roman" w:hAnsi="Times New Roman"/>
          <w:sz w:val="24"/>
          <w:szCs w:val="24"/>
        </w:rPr>
        <w:t xml:space="preserve">, </w:t>
      </w:r>
      <w:r w:rsidRPr="003C25C4">
        <w:rPr>
          <w:rFonts w:ascii="Times New Roman" w:hAnsi="Times New Roman"/>
          <w:b/>
          <w:bCs/>
          <w:i/>
          <w:iCs/>
          <w:sz w:val="24"/>
          <w:szCs w:val="24"/>
        </w:rPr>
        <w:t>рожь</w:t>
      </w:r>
      <w:r w:rsidRPr="003C25C4">
        <w:rPr>
          <w:rFonts w:ascii="Times New Roman" w:hAnsi="Times New Roman"/>
          <w:sz w:val="24"/>
          <w:szCs w:val="24"/>
        </w:rPr>
        <w:t>,</w:t>
      </w:r>
      <w:r w:rsidRPr="003C25C4">
        <w:rPr>
          <w:rFonts w:ascii="Times New Roman" w:hAnsi="Times New Roman"/>
          <w:b/>
          <w:bCs/>
          <w:i/>
          <w:iCs/>
          <w:sz w:val="24"/>
          <w:szCs w:val="24"/>
        </w:rPr>
        <w:t xml:space="preserve"> мышь</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безударные падежные окончания имен существительных (кроме существительных на </w:t>
      </w:r>
      <w:proofErr w:type="gramStart"/>
      <w:r w:rsidRPr="003C25C4">
        <w:rPr>
          <w:rFonts w:ascii="Times New Roman" w:hAnsi="Times New Roman"/>
          <w:i/>
          <w:iCs/>
          <w:sz w:val="24"/>
          <w:szCs w:val="24"/>
        </w:rPr>
        <w:t>-</w:t>
      </w:r>
      <w:proofErr w:type="spellStart"/>
      <w:r w:rsidRPr="003C25C4">
        <w:rPr>
          <w:rFonts w:ascii="Times New Roman" w:hAnsi="Times New Roman"/>
          <w:b/>
          <w:bCs/>
          <w:i/>
          <w:iCs/>
          <w:sz w:val="24"/>
          <w:szCs w:val="24"/>
        </w:rPr>
        <w:t>м</w:t>
      </w:r>
      <w:proofErr w:type="gramEnd"/>
      <w:r w:rsidRPr="003C25C4">
        <w:rPr>
          <w:rFonts w:ascii="Times New Roman" w:hAnsi="Times New Roman"/>
          <w:b/>
          <w:bCs/>
          <w:i/>
          <w:iCs/>
          <w:sz w:val="24"/>
          <w:szCs w:val="24"/>
        </w:rPr>
        <w:t>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ий</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ья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ье</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ия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ов</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-ин</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безударные окончания имен прилагательных;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раздельное написание предлогов с личными местоимениями;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i/>
          <w:iCs/>
          <w:sz w:val="24"/>
          <w:szCs w:val="24"/>
        </w:rPr>
        <w:t xml:space="preserve">не </w:t>
      </w:r>
      <w:r w:rsidRPr="003C25C4">
        <w:rPr>
          <w:rFonts w:ascii="Times New Roman" w:hAnsi="Times New Roman"/>
          <w:sz w:val="24"/>
          <w:szCs w:val="24"/>
        </w:rPr>
        <w:t>с глаголами;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мягкий знак после шипящих на конце глаголов в форме 2-го лица единственного числа (</w:t>
      </w:r>
      <w:r w:rsidRPr="003C25C4">
        <w:rPr>
          <w:rFonts w:ascii="Times New Roman" w:hAnsi="Times New Roman"/>
          <w:b/>
          <w:bCs/>
          <w:i/>
          <w:iCs/>
          <w:sz w:val="24"/>
          <w:szCs w:val="24"/>
        </w:rPr>
        <w:t>пишешь</w:t>
      </w:r>
      <w:r w:rsidRPr="003C25C4">
        <w:rPr>
          <w:rFonts w:ascii="Times New Roman" w:hAnsi="Times New Roman"/>
          <w:sz w:val="24"/>
          <w:szCs w:val="24"/>
        </w:rPr>
        <w:t xml:space="preserve">, </w:t>
      </w:r>
      <w:r w:rsidRPr="003C25C4">
        <w:rPr>
          <w:rFonts w:ascii="Times New Roman" w:hAnsi="Times New Roman"/>
          <w:b/>
          <w:bCs/>
          <w:i/>
          <w:iCs/>
          <w:sz w:val="24"/>
          <w:szCs w:val="24"/>
        </w:rPr>
        <w:t>учишь</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мягкий знак в глаголах в сочетании </w:t>
      </w:r>
      <w:proofErr w:type="gramStart"/>
      <w:r w:rsidRPr="003C25C4">
        <w:rPr>
          <w:rFonts w:ascii="Times New Roman" w:hAnsi="Times New Roman"/>
          <w:sz w:val="24"/>
          <w:szCs w:val="24"/>
        </w:rPr>
        <w:t>-</w:t>
      </w:r>
      <w:proofErr w:type="spellStart"/>
      <w:r w:rsidRPr="003C25C4">
        <w:rPr>
          <w:rFonts w:ascii="Times New Roman" w:hAnsi="Times New Roman"/>
          <w:b/>
          <w:bCs/>
          <w:i/>
          <w:iCs/>
          <w:sz w:val="24"/>
          <w:szCs w:val="24"/>
        </w:rPr>
        <w:t>т</w:t>
      </w:r>
      <w:proofErr w:type="gramEnd"/>
      <w:r w:rsidRPr="003C25C4">
        <w:rPr>
          <w:rFonts w:ascii="Times New Roman" w:hAnsi="Times New Roman"/>
          <w:b/>
          <w:bCs/>
          <w:i/>
          <w:iCs/>
          <w:sz w:val="24"/>
          <w:szCs w:val="24"/>
        </w:rPr>
        <w:t>ься</w:t>
      </w:r>
      <w:proofErr w:type="spell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безударные личные окончания глаголов</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раздельное написание предлогов с другими словами;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в конце предложения: точка, вопросительный и восклицательный знаки;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(запятая) в предложениях с однородными членами.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Развитие речи. </w:t>
      </w:r>
      <w:r w:rsidRPr="003C25C4">
        <w:rPr>
          <w:rFonts w:ascii="Times New Roman" w:hAnsi="Times New Roman"/>
          <w:sz w:val="24"/>
          <w:szCs w:val="24"/>
        </w:rPr>
        <w:t xml:space="preserve">Осознание </w:t>
      </w:r>
      <w:proofErr w:type="gramStart"/>
      <w:r w:rsidRPr="003C25C4">
        <w:rPr>
          <w:rFonts w:ascii="Times New Roman" w:hAnsi="Times New Roman"/>
          <w:sz w:val="24"/>
          <w:szCs w:val="24"/>
        </w:rPr>
        <w:t>ситуации</w:t>
      </w:r>
      <w:proofErr w:type="gramEnd"/>
      <w:r w:rsidRPr="003C25C4">
        <w:rPr>
          <w:rFonts w:ascii="Times New Roman" w:hAnsi="Times New Roman"/>
          <w:sz w:val="24"/>
          <w:szCs w:val="24"/>
        </w:rPr>
        <w:t xml:space="preserve"> общения:</w:t>
      </w:r>
      <w:r w:rsidRPr="003C25C4">
        <w:rPr>
          <w:rFonts w:ascii="Times New Roman" w:hAnsi="Times New Roman"/>
          <w:b/>
          <w:bCs/>
          <w:sz w:val="24"/>
          <w:szCs w:val="24"/>
        </w:rPr>
        <w:t xml:space="preserve"> </w:t>
      </w:r>
      <w:r w:rsidRPr="003C25C4">
        <w:rPr>
          <w:rFonts w:ascii="Times New Roman" w:hAnsi="Times New Roman"/>
          <w:sz w:val="24"/>
          <w:szCs w:val="24"/>
        </w:rPr>
        <w:t xml:space="preserve">с </w:t>
      </w:r>
      <w:proofErr w:type="gramStart"/>
      <w:r w:rsidRPr="003C25C4">
        <w:rPr>
          <w:rFonts w:ascii="Times New Roman" w:hAnsi="Times New Roman"/>
          <w:sz w:val="24"/>
          <w:szCs w:val="24"/>
        </w:rPr>
        <w:t>какой</w:t>
      </w:r>
      <w:proofErr w:type="gramEnd"/>
      <w:r w:rsidRPr="003C25C4">
        <w:rPr>
          <w:rFonts w:ascii="Times New Roman" w:hAnsi="Times New Roman"/>
          <w:sz w:val="24"/>
          <w:szCs w:val="24"/>
        </w:rPr>
        <w:t xml:space="preserve"> целью,</w:t>
      </w:r>
      <w:r w:rsidRPr="003C25C4">
        <w:rPr>
          <w:rFonts w:ascii="Times New Roman" w:hAnsi="Times New Roman"/>
          <w:b/>
          <w:bCs/>
          <w:sz w:val="24"/>
          <w:szCs w:val="24"/>
        </w:rPr>
        <w:t xml:space="preserve"> </w:t>
      </w:r>
      <w:r w:rsidRPr="003C25C4">
        <w:rPr>
          <w:rFonts w:ascii="Times New Roman" w:hAnsi="Times New Roman"/>
          <w:sz w:val="24"/>
          <w:szCs w:val="24"/>
        </w:rPr>
        <w:t>с кем и где</w:t>
      </w:r>
      <w:r w:rsidRPr="003C25C4">
        <w:rPr>
          <w:rFonts w:ascii="Times New Roman" w:hAnsi="Times New Roman"/>
          <w:b/>
          <w:bCs/>
          <w:sz w:val="24"/>
          <w:szCs w:val="24"/>
        </w:rPr>
        <w:t xml:space="preserve"> </w:t>
      </w:r>
      <w:r w:rsidRPr="003C25C4">
        <w:rPr>
          <w:rFonts w:ascii="Times New Roman" w:hAnsi="Times New Roman"/>
          <w:sz w:val="24"/>
          <w:szCs w:val="24"/>
        </w:rPr>
        <w:t>происходит общение.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w:t>
      </w:r>
      <w:r w:rsidRPr="003C25C4">
        <w:rPr>
          <w:rFonts w:ascii="Times New Roman" w:hAnsi="Times New Roman"/>
          <w:sz w:val="24"/>
          <w:szCs w:val="24"/>
        </w:rPr>
        <w:lastRenderedPageBreak/>
        <w:t>общении с помощью средств ИКТ. Особенности речевого этикета в условиях общения с людьми, плохо владеющими русским языком.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Текст. Признаки текста. Смысловое единство предложений в тексте. Заглавие текста.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Последовательность предложений в тексте.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Последовательность частей текста (</w:t>
      </w:r>
      <w:r w:rsidRPr="003C25C4">
        <w:rPr>
          <w:rFonts w:ascii="Times New Roman" w:hAnsi="Times New Roman"/>
          <w:i/>
          <w:iCs/>
          <w:sz w:val="24"/>
          <w:szCs w:val="24"/>
        </w:rPr>
        <w:t>абзацев</w:t>
      </w:r>
      <w:r w:rsidRPr="003C25C4">
        <w:rPr>
          <w:rFonts w:ascii="Times New Roman" w:hAnsi="Times New Roman"/>
          <w:sz w:val="24"/>
          <w:szCs w:val="24"/>
        </w:rPr>
        <w:t>).</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Комплексная</w:t>
      </w:r>
      <w:r w:rsidRPr="003C25C4">
        <w:rPr>
          <w:rFonts w:ascii="Times New Roman" w:hAnsi="Times New Roman"/>
          <w:sz w:val="24"/>
          <w:szCs w:val="24"/>
        </w:rPr>
        <w:tab/>
        <w:t>работа над структурой</w:t>
      </w:r>
      <w:r>
        <w:rPr>
          <w:rFonts w:ascii="Times New Roman" w:hAnsi="Times New Roman"/>
          <w:sz w:val="24"/>
          <w:szCs w:val="24"/>
        </w:rPr>
        <w:t xml:space="preserve"> </w:t>
      </w:r>
      <w:r w:rsidRPr="003C25C4">
        <w:rPr>
          <w:rFonts w:ascii="Times New Roman" w:hAnsi="Times New Roman"/>
          <w:sz w:val="24"/>
          <w:szCs w:val="24"/>
        </w:rPr>
        <w:t xml:space="preserve">текста: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корректирование порядка предложений и частей текста (</w:t>
      </w:r>
      <w:r w:rsidRPr="003C25C4">
        <w:rPr>
          <w:rFonts w:ascii="Times New Roman" w:hAnsi="Times New Roman"/>
          <w:i/>
          <w:iCs/>
          <w:sz w:val="24"/>
          <w:szCs w:val="24"/>
        </w:rPr>
        <w:t>абзацев</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План текста. Составление планов к данным текстам. </w:t>
      </w:r>
      <w:r w:rsidRPr="003C25C4">
        <w:rPr>
          <w:rFonts w:ascii="Times New Roman" w:hAnsi="Times New Roman"/>
          <w:i/>
          <w:iCs/>
          <w:sz w:val="24"/>
          <w:szCs w:val="24"/>
        </w:rPr>
        <w:t>Создание собственных</w:t>
      </w:r>
      <w:r w:rsidRPr="003C25C4">
        <w:rPr>
          <w:rFonts w:ascii="Times New Roman" w:hAnsi="Times New Roman"/>
          <w:sz w:val="24"/>
          <w:szCs w:val="24"/>
        </w:rPr>
        <w:t xml:space="preserve"> </w:t>
      </w:r>
      <w:r w:rsidRPr="003C25C4">
        <w:rPr>
          <w:rFonts w:ascii="Times New Roman" w:hAnsi="Times New Roman"/>
          <w:i/>
          <w:iCs/>
          <w:sz w:val="24"/>
          <w:szCs w:val="24"/>
        </w:rPr>
        <w:t>текстов по предложенным планам</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Типы текстов: описание, повествование, рассуждение, их особенности.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 с жанрами письма и поздравления.</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C25C4">
        <w:rPr>
          <w:rFonts w:ascii="Times New Roman" w:hAnsi="Times New Roman"/>
          <w:i/>
          <w:iCs/>
          <w:sz w:val="24"/>
          <w:szCs w:val="24"/>
        </w:rPr>
        <w:t>использование в текстах синонимов и антонимов</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Знакомство с основными видами изложений и сочинений (без заучивания определений): </w:t>
      </w:r>
      <w:r w:rsidRPr="003C25C4">
        <w:rPr>
          <w:rFonts w:ascii="Times New Roman" w:hAnsi="Times New Roman"/>
          <w:i/>
          <w:iCs/>
          <w:sz w:val="24"/>
          <w:szCs w:val="24"/>
        </w:rPr>
        <w:t>изложения подробные и выборочные,</w:t>
      </w:r>
      <w:r w:rsidRPr="003C25C4">
        <w:rPr>
          <w:rFonts w:ascii="Times New Roman" w:hAnsi="Times New Roman"/>
          <w:sz w:val="24"/>
          <w:szCs w:val="24"/>
        </w:rPr>
        <w:t xml:space="preserve"> </w:t>
      </w:r>
      <w:r w:rsidRPr="003C25C4">
        <w:rPr>
          <w:rFonts w:ascii="Times New Roman" w:hAnsi="Times New Roman"/>
          <w:i/>
          <w:iCs/>
          <w:sz w:val="24"/>
          <w:szCs w:val="24"/>
        </w:rPr>
        <w:t>изложения с элементами</w:t>
      </w:r>
      <w:r w:rsidRPr="003C25C4">
        <w:rPr>
          <w:rFonts w:ascii="Times New Roman" w:hAnsi="Times New Roman"/>
          <w:sz w:val="24"/>
          <w:szCs w:val="24"/>
        </w:rPr>
        <w:t xml:space="preserve"> </w:t>
      </w:r>
      <w:r w:rsidRPr="003C25C4">
        <w:rPr>
          <w:rFonts w:ascii="Times New Roman" w:hAnsi="Times New Roman"/>
          <w:i/>
          <w:iCs/>
          <w:sz w:val="24"/>
          <w:szCs w:val="24"/>
        </w:rPr>
        <w:t>сочинения</w:t>
      </w:r>
      <w:r w:rsidRPr="003C25C4">
        <w:rPr>
          <w:rFonts w:ascii="Times New Roman" w:hAnsi="Times New Roman"/>
          <w:sz w:val="24"/>
          <w:szCs w:val="24"/>
        </w:rPr>
        <w:t>;</w:t>
      </w:r>
      <w:r w:rsidRPr="003C25C4">
        <w:rPr>
          <w:rFonts w:ascii="Times New Roman" w:hAnsi="Times New Roman"/>
          <w:i/>
          <w:iCs/>
          <w:sz w:val="24"/>
          <w:szCs w:val="24"/>
        </w:rPr>
        <w:t xml:space="preserve"> сочинения-повествования</w:t>
      </w:r>
      <w:r w:rsidRPr="003C25C4">
        <w:rPr>
          <w:rFonts w:ascii="Times New Roman" w:hAnsi="Times New Roman"/>
          <w:sz w:val="24"/>
          <w:szCs w:val="24"/>
        </w:rPr>
        <w:t>,</w:t>
      </w:r>
      <w:r w:rsidRPr="003C25C4">
        <w:rPr>
          <w:rFonts w:ascii="Times New Roman" w:hAnsi="Times New Roman"/>
          <w:i/>
          <w:iCs/>
          <w:sz w:val="24"/>
          <w:szCs w:val="24"/>
        </w:rPr>
        <w:t xml:space="preserve"> сочинения-описания</w:t>
      </w:r>
      <w:r w:rsidRPr="003C25C4">
        <w:rPr>
          <w:rFonts w:ascii="Times New Roman" w:hAnsi="Times New Roman"/>
          <w:sz w:val="24"/>
          <w:szCs w:val="24"/>
        </w:rPr>
        <w:t xml:space="preserve">, </w:t>
      </w:r>
      <w:r w:rsidRPr="003C25C4">
        <w:rPr>
          <w:rFonts w:ascii="Times New Roman" w:hAnsi="Times New Roman"/>
          <w:i/>
          <w:iCs/>
          <w:sz w:val="24"/>
          <w:szCs w:val="24"/>
        </w:rPr>
        <w:t>сочинения-рассуждения</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numPr>
          <w:ilvl w:val="0"/>
          <w:numId w:val="4"/>
        </w:numPr>
        <w:tabs>
          <w:tab w:val="clear" w:pos="720"/>
          <w:tab w:val="num" w:pos="0"/>
        </w:tabs>
        <w:suppressAutoHyphens w:val="0"/>
        <w:overflowPunct w:val="0"/>
        <w:autoSpaceDE w:val="0"/>
        <w:autoSpaceDN w:val="0"/>
        <w:adjustRightInd w:val="0"/>
        <w:spacing w:after="0" w:line="240" w:lineRule="auto"/>
        <w:ind w:left="0" w:firstLine="567"/>
        <w:jc w:val="both"/>
        <w:rPr>
          <w:rFonts w:ascii="Times New Roman" w:hAnsi="Times New Roman"/>
          <w:b/>
          <w:bCs/>
          <w:sz w:val="24"/>
          <w:szCs w:val="24"/>
        </w:rPr>
      </w:pPr>
      <w:r w:rsidRPr="003C25C4">
        <w:rPr>
          <w:rFonts w:ascii="Times New Roman" w:hAnsi="Times New Roman"/>
          <w:b/>
          <w:bCs/>
          <w:sz w:val="24"/>
          <w:szCs w:val="24"/>
        </w:rPr>
        <w:t>Литературное чтение</w:t>
      </w:r>
    </w:p>
    <w:p w:rsidR="00A561D1" w:rsidRPr="003C25C4" w:rsidRDefault="00A561D1" w:rsidP="00A561D1">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Виды речевой и читательской деятельности</w:t>
      </w:r>
    </w:p>
    <w:p w:rsidR="00A561D1" w:rsidRPr="003C25C4" w:rsidRDefault="00A561D1" w:rsidP="00A561D1">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spellStart"/>
      <w:r w:rsidRPr="003C25C4">
        <w:rPr>
          <w:rFonts w:ascii="Times New Roman" w:hAnsi="Times New Roman"/>
          <w:b/>
          <w:bCs/>
          <w:sz w:val="24"/>
          <w:szCs w:val="24"/>
        </w:rPr>
        <w:t>Аудирование</w:t>
      </w:r>
      <w:proofErr w:type="spellEnd"/>
      <w:r w:rsidRPr="003C25C4">
        <w:rPr>
          <w:rFonts w:ascii="Times New Roman" w:hAnsi="Times New Roman"/>
          <w:b/>
          <w:bCs/>
          <w:sz w:val="24"/>
          <w:szCs w:val="24"/>
        </w:rPr>
        <w:t xml:space="preserve"> (слушание)</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Чтение</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b/>
          <w:bCs/>
          <w:sz w:val="24"/>
          <w:szCs w:val="24"/>
        </w:rPr>
        <w:t xml:space="preserve">Чтение вслух. </w:t>
      </w:r>
      <w:r w:rsidRPr="003C25C4">
        <w:rPr>
          <w:rFonts w:ascii="Times New Roman" w:hAnsi="Times New Roman"/>
          <w:sz w:val="24"/>
          <w:szCs w:val="24"/>
        </w:rPr>
        <w:t>Постепенный переход от слогового к плавному осмысленному</w:t>
      </w:r>
      <w:r w:rsidRPr="003C25C4">
        <w:rPr>
          <w:rFonts w:ascii="Times New Roman" w:hAnsi="Times New Roman"/>
          <w:b/>
          <w:bCs/>
          <w:sz w:val="24"/>
          <w:szCs w:val="24"/>
        </w:rPr>
        <w:t xml:space="preserve"> </w:t>
      </w:r>
      <w:r w:rsidRPr="003C25C4">
        <w:rPr>
          <w:rFonts w:ascii="Times New Roman" w:hAnsi="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Установка на нормальный для </w:t>
      </w:r>
      <w:proofErr w:type="gramStart"/>
      <w:r w:rsidRPr="003C25C4">
        <w:rPr>
          <w:rFonts w:ascii="Times New Roman" w:hAnsi="Times New Roman"/>
          <w:sz w:val="24"/>
          <w:szCs w:val="24"/>
        </w:rPr>
        <w:t>читающего</w:t>
      </w:r>
      <w:proofErr w:type="gramEnd"/>
      <w:r w:rsidRPr="003C25C4">
        <w:rPr>
          <w:rFonts w:ascii="Times New Roman" w:hAnsi="Times New Roman"/>
          <w:sz w:val="24"/>
          <w:szCs w:val="24"/>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про себя. </w:t>
      </w:r>
      <w:r w:rsidRPr="003C25C4">
        <w:rPr>
          <w:rFonts w:ascii="Times New Roman" w:hAnsi="Times New Roman"/>
          <w:sz w:val="24"/>
          <w:szCs w:val="24"/>
        </w:rPr>
        <w:t>Осознание  смысла  произведения при чтении про себя</w:t>
      </w:r>
      <w:r>
        <w:rPr>
          <w:rFonts w:ascii="Times New Roman" w:hAnsi="Times New Roman"/>
          <w:sz w:val="24"/>
          <w:szCs w:val="24"/>
        </w:rPr>
        <w:t xml:space="preserve"> </w:t>
      </w:r>
      <w:r w:rsidRPr="003C25C4">
        <w:rPr>
          <w:rFonts w:ascii="Times New Roman" w:hAnsi="Times New Roman"/>
          <w:sz w:val="24"/>
          <w:szCs w:val="24"/>
        </w:rPr>
        <w:t>(доступных  по объему и жанру произведений). Определение вида чтения</w:t>
      </w:r>
      <w:r>
        <w:rPr>
          <w:rFonts w:ascii="Times New Roman" w:hAnsi="Times New Roman"/>
          <w:sz w:val="24"/>
          <w:szCs w:val="24"/>
        </w:rPr>
        <w:t xml:space="preserve"> </w:t>
      </w:r>
      <w:r w:rsidRPr="003C25C4">
        <w:rPr>
          <w:rFonts w:ascii="Times New Roman" w:hAnsi="Times New Roman"/>
          <w:sz w:val="24"/>
          <w:szCs w:val="24"/>
        </w:rPr>
        <w:t>(изучающее, ознакомительное, просмотровое, выборочное). Умение находить в тексте необходимую информацию. Понимание особенностей разных видов чтения:</w:t>
      </w:r>
      <w:r>
        <w:rPr>
          <w:rFonts w:ascii="Times New Roman" w:hAnsi="Times New Roman"/>
          <w:sz w:val="24"/>
          <w:szCs w:val="24"/>
        </w:rPr>
        <w:t xml:space="preserve"> </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факта, описания, дополнения высказывания и др.</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Работа с разными видами текста. </w:t>
      </w:r>
      <w:r w:rsidRPr="003C25C4">
        <w:rPr>
          <w:rFonts w:ascii="Times New Roman" w:hAnsi="Times New Roman"/>
          <w:sz w:val="24"/>
          <w:szCs w:val="24"/>
        </w:rPr>
        <w:t>Общее представление о разных видах</w:t>
      </w:r>
      <w:r w:rsidRPr="003C25C4">
        <w:rPr>
          <w:rFonts w:ascii="Times New Roman" w:hAnsi="Times New Roman"/>
          <w:b/>
          <w:bCs/>
          <w:sz w:val="24"/>
          <w:szCs w:val="24"/>
        </w:rPr>
        <w:t xml:space="preserve"> </w:t>
      </w:r>
      <w:r w:rsidRPr="003C25C4">
        <w:rPr>
          <w:rFonts w:ascii="Times New Roman" w:hAnsi="Times New Roman"/>
          <w:sz w:val="24"/>
          <w:szCs w:val="24"/>
        </w:rPr>
        <w:t>текста: художественных, учебных, научно-популярных – и их сравнение.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целей создания этих видов текста. Особенности фольклорного текста.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освоение  умения  отличать  текст  от  набора  предложений.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Прогнозирование содержания книги по ее названию и оформлению.</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Самостоятельное определение темы, главной мысли, структуры; деление текста на смысловые части, их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Умение работать с разными видами информации.</w:t>
      </w:r>
    </w:p>
    <w:p w:rsidR="00A561D1" w:rsidRPr="003C25C4" w:rsidRDefault="00A561D1" w:rsidP="00A561D1">
      <w:pPr>
        <w:widowControl w:val="0"/>
        <w:tabs>
          <w:tab w:val="left" w:pos="19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Участие</w:t>
      </w:r>
      <w:r>
        <w:rPr>
          <w:rFonts w:ascii="Times New Roman" w:hAnsi="Times New Roman"/>
          <w:sz w:val="24"/>
          <w:szCs w:val="24"/>
        </w:rPr>
        <w:t xml:space="preserve"> </w:t>
      </w:r>
      <w:r w:rsidRPr="003C25C4">
        <w:rPr>
          <w:rFonts w:ascii="Times New Roman" w:hAnsi="Times New Roman"/>
          <w:sz w:val="24"/>
          <w:szCs w:val="24"/>
        </w:rPr>
        <w:t>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Библиографическая культура. </w:t>
      </w:r>
      <w:r w:rsidRPr="003C25C4">
        <w:rPr>
          <w:rFonts w:ascii="Times New Roman" w:hAnsi="Times New Roman"/>
          <w:sz w:val="24"/>
          <w:szCs w:val="24"/>
        </w:rPr>
        <w:t>Книга как особый вид искусства.</w:t>
      </w:r>
      <w:r w:rsidRPr="003C25C4">
        <w:rPr>
          <w:rFonts w:ascii="Times New Roman" w:hAnsi="Times New Roman"/>
          <w:b/>
          <w:bCs/>
          <w:sz w:val="24"/>
          <w:szCs w:val="24"/>
        </w:rPr>
        <w:t xml:space="preserve"> </w:t>
      </w:r>
      <w:r w:rsidRPr="003C25C4">
        <w:rPr>
          <w:rFonts w:ascii="Times New Roman" w:hAnsi="Times New Roman"/>
          <w:sz w:val="24"/>
          <w:szCs w:val="24"/>
        </w:rPr>
        <w:t>Книга как</w:t>
      </w:r>
      <w:r w:rsidRPr="003C25C4">
        <w:rPr>
          <w:rFonts w:ascii="Times New Roman" w:hAnsi="Times New Roman"/>
          <w:b/>
          <w:bCs/>
          <w:sz w:val="24"/>
          <w:szCs w:val="24"/>
        </w:rPr>
        <w:t xml:space="preserve"> </w:t>
      </w:r>
      <w:r w:rsidRPr="003C25C4">
        <w:rPr>
          <w:rFonts w:ascii="Times New Roman" w:hAnsi="Times New Roman"/>
          <w:sz w:val="24"/>
          <w:szCs w:val="24"/>
        </w:rPr>
        <w:t>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Виды информации в книге: научная, художественная (с опорой на внешние показатели книги, ее справочно-иллюстративный материал).</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3C25C4">
        <w:rPr>
          <w:rFonts w:ascii="Times New Roman" w:hAnsi="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Работа с текстом художественного произведения. </w:t>
      </w:r>
      <w:r w:rsidRPr="003C25C4">
        <w:rPr>
          <w:rFonts w:ascii="Times New Roman" w:hAnsi="Times New Roman"/>
          <w:sz w:val="24"/>
          <w:szCs w:val="24"/>
        </w:rPr>
        <w:t>Понимание заглавия</w:t>
      </w:r>
      <w:r w:rsidRPr="003C25C4">
        <w:rPr>
          <w:rFonts w:ascii="Times New Roman" w:hAnsi="Times New Roman"/>
          <w:b/>
          <w:bCs/>
          <w:sz w:val="24"/>
          <w:szCs w:val="24"/>
        </w:rPr>
        <w:t xml:space="preserve"> </w:t>
      </w:r>
      <w:r w:rsidRPr="003C25C4">
        <w:rPr>
          <w:rFonts w:ascii="Times New Roman" w:hAnsi="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Характеристика</w:t>
      </w:r>
      <w:r w:rsidRPr="003C25C4">
        <w:rPr>
          <w:rFonts w:ascii="Times New Roman" w:hAnsi="Times New Roman"/>
          <w:sz w:val="24"/>
          <w:szCs w:val="24"/>
        </w:rPr>
        <w:tab/>
        <w:t>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Выявление авторского отношения к герою на основе анализа текста, авторских помет, имен героев.</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Характеристика героя произведения. </w:t>
      </w:r>
      <w:proofErr w:type="gramStart"/>
      <w:r w:rsidRPr="003C25C4">
        <w:rPr>
          <w:rFonts w:ascii="Times New Roman" w:hAnsi="Times New Roman"/>
          <w:sz w:val="24"/>
          <w:szCs w:val="24"/>
        </w:rPr>
        <w:t>Портрет, характер героя, выраженные через поступки и речь.</w:t>
      </w:r>
      <w:proofErr w:type="gramEnd"/>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Освоение  разных  видов  пересказа  художественного  текста:  </w:t>
      </w:r>
      <w:proofErr w:type="gramStart"/>
      <w:r w:rsidRPr="003C25C4">
        <w:rPr>
          <w:rFonts w:ascii="Times New Roman" w:hAnsi="Times New Roman"/>
          <w:sz w:val="24"/>
          <w:szCs w:val="24"/>
        </w:rPr>
        <w:t>подробный</w:t>
      </w:r>
      <w:proofErr w:type="gramEnd"/>
      <w:r w:rsidRPr="003C25C4">
        <w:rPr>
          <w:rFonts w:ascii="Times New Roman" w:hAnsi="Times New Roman"/>
          <w:sz w:val="24"/>
          <w:szCs w:val="24"/>
        </w:rPr>
        <w:t>, выборочный и краткий (передача основных мыслей).</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Подробный</w:t>
      </w:r>
      <w:r>
        <w:rPr>
          <w:rFonts w:ascii="Times New Roman" w:hAnsi="Times New Roman"/>
          <w:sz w:val="24"/>
          <w:szCs w:val="24"/>
        </w:rPr>
        <w:t xml:space="preserve"> </w:t>
      </w:r>
      <w:r w:rsidRPr="003C25C4">
        <w:rPr>
          <w:rFonts w:ascii="Times New Roman" w:hAnsi="Times New Roman"/>
          <w:sz w:val="24"/>
          <w:szCs w:val="24"/>
        </w:rPr>
        <w:t xml:space="preserve">пересказ текста: определение главной мысли фрагмента, выделение опорных или ключевых слов,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561D1" w:rsidRPr="003C25C4" w:rsidRDefault="00A561D1" w:rsidP="00A561D1">
      <w:pPr>
        <w:widowControl w:val="0"/>
        <w:tabs>
          <w:tab w:val="left" w:pos="31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Самостоятельный</w:t>
      </w:r>
      <w:r>
        <w:rPr>
          <w:rFonts w:ascii="Times New Roman" w:hAnsi="Times New Roman"/>
          <w:sz w:val="24"/>
          <w:szCs w:val="24"/>
        </w:rPr>
        <w:t xml:space="preserve"> </w:t>
      </w:r>
      <w:r w:rsidRPr="003C25C4">
        <w:rPr>
          <w:rFonts w:ascii="Times New Roman" w:hAnsi="Times New Roman"/>
          <w:sz w:val="24"/>
          <w:szCs w:val="24"/>
        </w:rPr>
        <w:t>выборочный пересказ по заданному фрагменту:</w:t>
      </w:r>
    </w:p>
    <w:p w:rsidR="00A561D1" w:rsidRPr="003C25C4" w:rsidRDefault="00A561D1" w:rsidP="00A561D1">
      <w:pPr>
        <w:widowControl w:val="0"/>
        <w:overflowPunct w:val="0"/>
        <w:autoSpaceDE w:val="0"/>
        <w:autoSpaceDN w:val="0"/>
        <w:adjustRightInd w:val="0"/>
        <w:spacing w:after="0" w:line="240" w:lineRule="auto"/>
        <w:jc w:val="both"/>
        <w:rPr>
          <w:rFonts w:ascii="Times New Roman" w:hAnsi="Times New Roman"/>
          <w:sz w:val="24"/>
          <w:szCs w:val="24"/>
        </w:rPr>
      </w:pPr>
      <w:r w:rsidRPr="003C25C4">
        <w:rPr>
          <w:rFonts w:ascii="Times New Roman" w:hAnsi="Times New Roman"/>
          <w:sz w:val="24"/>
          <w:szCs w:val="24"/>
        </w:rPr>
        <w:t>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561D1" w:rsidRPr="003C25C4" w:rsidRDefault="00A561D1" w:rsidP="00A561D1">
      <w:pPr>
        <w:widowControl w:val="0"/>
        <w:tabs>
          <w:tab w:val="left" w:pos="184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w:t>
      </w:r>
      <w:r>
        <w:rPr>
          <w:rFonts w:ascii="Times New Roman" w:hAnsi="Times New Roman"/>
          <w:b/>
          <w:bCs/>
          <w:sz w:val="24"/>
          <w:szCs w:val="24"/>
        </w:rPr>
        <w:t xml:space="preserve"> </w:t>
      </w:r>
      <w:r w:rsidRPr="003C25C4">
        <w:rPr>
          <w:rFonts w:ascii="Times New Roman" w:hAnsi="Times New Roman"/>
          <w:b/>
          <w:bCs/>
          <w:sz w:val="24"/>
          <w:szCs w:val="24"/>
        </w:rPr>
        <w:t>с  учебными,  научно-популярными и  другими текстами.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заглавия произведения; адекватное соотношение с его содержанием.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w:t>
      </w:r>
      <w:r>
        <w:rPr>
          <w:rFonts w:ascii="Times New Roman" w:hAnsi="Times New Roman"/>
          <w:sz w:val="24"/>
          <w:szCs w:val="24"/>
        </w:rPr>
        <w:t xml:space="preserve"> </w:t>
      </w:r>
      <w:r w:rsidRPr="003C25C4">
        <w:rPr>
          <w:rFonts w:ascii="Times New Roman" w:hAnsi="Times New Roman"/>
          <w:sz w:val="24"/>
          <w:szCs w:val="24"/>
        </w:rPr>
        <w:t>с простейшими приемами анализа различных видов   текста: установление причинно-следственных связей. Определение главной мысли текста.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Деление текста на части. Определение </w:t>
      </w:r>
      <w:proofErr w:type="spellStart"/>
      <w:r w:rsidRPr="003C25C4">
        <w:rPr>
          <w:rFonts w:ascii="Times New Roman" w:hAnsi="Times New Roman"/>
          <w:sz w:val="24"/>
          <w:szCs w:val="24"/>
        </w:rPr>
        <w:t>микротем</w:t>
      </w:r>
      <w:proofErr w:type="spellEnd"/>
      <w:r w:rsidRPr="003C25C4">
        <w:rPr>
          <w:rFonts w:ascii="Times New Roman" w:hAnsi="Times New Roman"/>
          <w:sz w:val="24"/>
          <w:szCs w:val="24"/>
        </w:rPr>
        <w:t>. Ключевые или опорные слова.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Краткий пересказ текста (выделение главного в содержании текста).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Говорение (культура речевого общения)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Осознание  диалога как  вида  речи. Особенности диалогического  общения: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понимать вопросы, отвечать на них и самостоятельно задавать вопросы по тексту;</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выслушивать, не перебивая, собеседника и в вежливой форме высказывать свою точку зрения по обсуждаемому произведению (учебному, научно-познавательному,</w:t>
      </w:r>
      <w:proofErr w:type="gramEnd"/>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художественному тексту). Доказательство собственной точки зрения с опорой на текст или </w:t>
      </w:r>
      <w:r w:rsidRPr="003C25C4">
        <w:rPr>
          <w:rFonts w:ascii="Times New Roman" w:hAnsi="Times New Roman"/>
          <w:sz w:val="24"/>
          <w:szCs w:val="24"/>
        </w:rPr>
        <w:lastRenderedPageBreak/>
        <w:t xml:space="preserve">собственный опыт. Использование норм речевого этикета в условиях </w:t>
      </w:r>
      <w:proofErr w:type="spellStart"/>
      <w:r w:rsidRPr="003C25C4">
        <w:rPr>
          <w:rFonts w:ascii="Times New Roman" w:hAnsi="Times New Roman"/>
          <w:sz w:val="24"/>
          <w:szCs w:val="24"/>
        </w:rPr>
        <w:t>внеучебного</w:t>
      </w:r>
      <w:proofErr w:type="spellEnd"/>
      <w:r w:rsidRPr="003C25C4">
        <w:rPr>
          <w:rFonts w:ascii="Times New Roman" w:hAnsi="Times New Roman"/>
          <w:sz w:val="24"/>
          <w:szCs w:val="24"/>
        </w:rPr>
        <w:t xml:space="preserve"> общения. Знакомство с особенностями национального этикета на основе фольклорных произведений.</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3C25C4">
        <w:rPr>
          <w:rFonts w:ascii="Times New Roman" w:hAnsi="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561D1" w:rsidRPr="003C25C4" w:rsidRDefault="00A561D1" w:rsidP="00A561D1">
      <w:pPr>
        <w:widowControl w:val="0"/>
        <w:overflowPunct w:val="0"/>
        <w:autoSpaceDE w:val="0"/>
        <w:autoSpaceDN w:val="0"/>
        <w:adjustRightInd w:val="0"/>
        <w:spacing w:after="0" w:line="240" w:lineRule="auto"/>
        <w:ind w:right="20" w:firstLine="567"/>
        <w:jc w:val="both"/>
        <w:rPr>
          <w:rFonts w:ascii="Times New Roman" w:hAnsi="Times New Roman"/>
          <w:sz w:val="24"/>
          <w:szCs w:val="24"/>
        </w:rPr>
      </w:pPr>
      <w:r w:rsidRPr="003C25C4">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Письмо (культура письменной речи)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Круг детского чтения</w:t>
      </w:r>
    </w:p>
    <w:p w:rsidR="00A561D1" w:rsidRPr="003C25C4" w:rsidRDefault="00A561D1" w:rsidP="00A561D1">
      <w:pPr>
        <w:widowControl w:val="0"/>
        <w:tabs>
          <w:tab w:val="left" w:pos="26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Произведения</w:t>
      </w:r>
      <w:r>
        <w:rPr>
          <w:rFonts w:ascii="Times New Roman" w:hAnsi="Times New Roman"/>
          <w:sz w:val="24"/>
          <w:szCs w:val="24"/>
        </w:rPr>
        <w:t xml:space="preserve"> </w:t>
      </w:r>
      <w:r w:rsidRPr="003C25C4">
        <w:rPr>
          <w:rFonts w:ascii="Times New Roman" w:hAnsi="Times New Roman"/>
          <w:sz w:val="24"/>
          <w:szCs w:val="24"/>
        </w:rPr>
        <w:t>устного  народного  творчества  разных  народов  России.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детские периодические издания (по выбору).</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Литературоведческая пропедевтика (практическое освоение)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w:t>
      </w:r>
      <w:proofErr w:type="spellStart"/>
      <w:r w:rsidRPr="003C25C4">
        <w:rPr>
          <w:rFonts w:ascii="Times New Roman" w:hAnsi="Times New Roman"/>
          <w:sz w:val="24"/>
          <w:szCs w:val="24"/>
        </w:rPr>
        <w:t>эпитетов</w:t>
      </w:r>
      <w:proofErr w:type="gramStart"/>
      <w:r w:rsidRPr="003C25C4">
        <w:rPr>
          <w:rFonts w:ascii="Times New Roman" w:hAnsi="Times New Roman"/>
          <w:sz w:val="24"/>
          <w:szCs w:val="24"/>
        </w:rPr>
        <w:t>,с</w:t>
      </w:r>
      <w:proofErr w:type="gramEnd"/>
      <w:r w:rsidRPr="003C25C4">
        <w:rPr>
          <w:rFonts w:ascii="Times New Roman" w:hAnsi="Times New Roman"/>
          <w:sz w:val="24"/>
          <w:szCs w:val="24"/>
        </w:rPr>
        <w:t>равнений</w:t>
      </w:r>
      <w:proofErr w:type="spellEnd"/>
      <w:r w:rsidRPr="003C25C4">
        <w:rPr>
          <w:rFonts w:ascii="Times New Roman" w:hAnsi="Times New Roman"/>
          <w:sz w:val="24"/>
          <w:szCs w:val="24"/>
        </w:rPr>
        <w:t>, метафор, гипербол.</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Ориентировка в литературных понятиях: художественное произведение,</w:t>
      </w:r>
      <w:r>
        <w:rPr>
          <w:rFonts w:ascii="Times New Roman" w:hAnsi="Times New Roman"/>
          <w:sz w:val="24"/>
          <w:szCs w:val="24"/>
        </w:rPr>
        <w:t xml:space="preserve"> </w:t>
      </w:r>
      <w:r w:rsidRPr="003C25C4">
        <w:rPr>
          <w:rFonts w:ascii="Times New Roman" w:hAnsi="Times New Roman"/>
          <w:sz w:val="24"/>
          <w:szCs w:val="24"/>
        </w:rPr>
        <w:t>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Фольклор и авторские художественные произведения (различение).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Жанровое</w:t>
      </w:r>
      <w:r>
        <w:rPr>
          <w:rFonts w:ascii="Times New Roman" w:hAnsi="Times New Roman"/>
          <w:sz w:val="24"/>
          <w:szCs w:val="24"/>
        </w:rPr>
        <w:t xml:space="preserve"> </w:t>
      </w:r>
      <w:r w:rsidRPr="003C25C4">
        <w:rPr>
          <w:rFonts w:ascii="Times New Roman" w:hAnsi="Times New Roman"/>
          <w:sz w:val="24"/>
          <w:szCs w:val="24"/>
        </w:rPr>
        <w:t xml:space="preserve">разнообразие произведений. Малые фольклорные формы (колыбельные </w:t>
      </w:r>
      <w:r>
        <w:rPr>
          <w:rFonts w:ascii="Times New Roman" w:hAnsi="Times New Roman"/>
          <w:sz w:val="24"/>
          <w:szCs w:val="24"/>
        </w:rPr>
        <w:t>п</w:t>
      </w:r>
      <w:r w:rsidRPr="003C25C4">
        <w:rPr>
          <w:rFonts w:ascii="Times New Roman" w:hAnsi="Times New Roman"/>
          <w:sz w:val="24"/>
          <w:szCs w:val="24"/>
        </w:rPr>
        <w:t xml:space="preserve">есни,  </w:t>
      </w:r>
      <w:proofErr w:type="spellStart"/>
      <w:r w:rsidRPr="003C25C4">
        <w:rPr>
          <w:rFonts w:ascii="Times New Roman" w:hAnsi="Times New Roman"/>
          <w:sz w:val="24"/>
          <w:szCs w:val="24"/>
        </w:rPr>
        <w:t>потешки</w:t>
      </w:r>
      <w:proofErr w:type="spellEnd"/>
      <w:r w:rsidRPr="003C25C4">
        <w:rPr>
          <w:rFonts w:ascii="Times New Roman" w:hAnsi="Times New Roman"/>
          <w:sz w:val="24"/>
          <w:szCs w:val="24"/>
        </w:rPr>
        <w:t>,  пословицы  и  поговорки,  загадки)  –  узнавание,</w:t>
      </w:r>
      <w:r>
        <w:rPr>
          <w:rFonts w:ascii="Times New Roman" w:hAnsi="Times New Roman"/>
          <w:sz w:val="24"/>
          <w:szCs w:val="24"/>
        </w:rPr>
        <w:t xml:space="preserve"> </w:t>
      </w:r>
      <w:r w:rsidRPr="003C25C4">
        <w:rPr>
          <w:rFonts w:ascii="Times New Roman" w:hAnsi="Times New Roman"/>
          <w:sz w:val="24"/>
          <w:szCs w:val="24"/>
        </w:rPr>
        <w:t>различение,  определение  основного  смысла.  Сказки  (о  животных,  бытовые,</w:t>
      </w:r>
      <w:r>
        <w:rPr>
          <w:rFonts w:ascii="Times New Roman" w:hAnsi="Times New Roman"/>
          <w:sz w:val="24"/>
          <w:szCs w:val="24"/>
        </w:rPr>
        <w:t xml:space="preserve"> </w:t>
      </w:r>
      <w:r w:rsidRPr="003C25C4">
        <w:rPr>
          <w:rFonts w:ascii="Times New Roman" w:hAnsi="Times New Roman"/>
          <w:sz w:val="24"/>
          <w:szCs w:val="24"/>
        </w:rPr>
        <w:t>волшебные). Художественные особенности сказок: лексика,  построение</w:t>
      </w:r>
      <w:r>
        <w:rPr>
          <w:rFonts w:ascii="Times New Roman" w:hAnsi="Times New Roman"/>
          <w:sz w:val="24"/>
          <w:szCs w:val="24"/>
        </w:rPr>
        <w:t xml:space="preserve"> </w:t>
      </w:r>
      <w:r w:rsidRPr="003C25C4">
        <w:rPr>
          <w:rFonts w:ascii="Times New Roman" w:hAnsi="Times New Roman"/>
          <w:sz w:val="24"/>
          <w:szCs w:val="24"/>
        </w:rPr>
        <w:t>(композиция). Литературная (авторская) сказка.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A561D1" w:rsidRPr="003C25C4" w:rsidRDefault="00A561D1" w:rsidP="00A561D1">
      <w:pPr>
        <w:widowControl w:val="0"/>
        <w:tabs>
          <w:tab w:val="left" w:pos="720"/>
        </w:tabs>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Творческая</w:t>
      </w:r>
      <w:r w:rsidRPr="003C25C4">
        <w:rPr>
          <w:rFonts w:ascii="Times New Roman" w:hAnsi="Times New Roman"/>
          <w:sz w:val="24"/>
          <w:szCs w:val="24"/>
        </w:rPr>
        <w:tab/>
      </w:r>
      <w:r w:rsidRPr="003C25C4">
        <w:rPr>
          <w:rFonts w:ascii="Times New Roman" w:hAnsi="Times New Roman"/>
          <w:b/>
          <w:bCs/>
          <w:sz w:val="24"/>
          <w:szCs w:val="24"/>
        </w:rPr>
        <w:t>деятельность  учащихся   (на  основе  литературных произведений)</w:t>
      </w:r>
    </w:p>
    <w:p w:rsidR="00A561D1"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3C25C4">
        <w:rPr>
          <w:rFonts w:ascii="Times New Roman" w:hAnsi="Times New Roman"/>
          <w:sz w:val="24"/>
          <w:szCs w:val="24"/>
        </w:rPr>
        <w:t>инсценирование</w:t>
      </w:r>
      <w:proofErr w:type="spellEnd"/>
      <w:r w:rsidRPr="003C25C4">
        <w:rPr>
          <w:rFonts w:ascii="Times New Roman" w:hAnsi="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3C25C4">
        <w:rPr>
          <w:rFonts w:ascii="Times New Roman" w:hAnsi="Times New Roman"/>
          <w:sz w:val="24"/>
          <w:szCs w:val="24"/>
        </w:rPr>
        <w:t>этапности</w:t>
      </w:r>
      <w:proofErr w:type="spellEnd"/>
      <w:r w:rsidRPr="003C25C4">
        <w:rPr>
          <w:rFonts w:ascii="Times New Roman" w:hAnsi="Times New Roman"/>
          <w:sz w:val="24"/>
          <w:szCs w:val="24"/>
        </w:rPr>
        <w:t xml:space="preserve"> в выполнении действий); изложение с элементами сочинения, создание собственного текста на </w:t>
      </w:r>
      <w:r w:rsidRPr="003C25C4">
        <w:rPr>
          <w:rFonts w:ascii="Times New Roman" w:hAnsi="Times New Roman"/>
          <w:sz w:val="24"/>
          <w:szCs w:val="24"/>
        </w:rPr>
        <w:lastRenderedPageBreak/>
        <w:t xml:space="preserve">основе </w:t>
      </w:r>
      <w:r w:rsidRPr="003C25C4">
        <w:rPr>
          <w:rFonts w:ascii="Times New Roman" w:hAnsi="Times New Roman"/>
          <w:i/>
          <w:iCs/>
          <w:sz w:val="24"/>
          <w:szCs w:val="24"/>
        </w:rPr>
        <w:t>художественного произведения</w:t>
      </w:r>
      <w:r w:rsidRPr="003C25C4">
        <w:rPr>
          <w:rFonts w:ascii="Times New Roman" w:hAnsi="Times New Roman"/>
          <w:sz w:val="24"/>
          <w:szCs w:val="24"/>
        </w:rPr>
        <w:t xml:space="preserve"> </w:t>
      </w:r>
      <w:r w:rsidRPr="003C25C4">
        <w:rPr>
          <w:rFonts w:ascii="Times New Roman" w:hAnsi="Times New Roman"/>
          <w:i/>
          <w:iCs/>
          <w:sz w:val="24"/>
          <w:szCs w:val="24"/>
        </w:rPr>
        <w:t>(текст по аналогии),</w:t>
      </w:r>
      <w:r w:rsidRPr="003C25C4">
        <w:rPr>
          <w:rFonts w:ascii="Times New Roman" w:hAnsi="Times New Roman"/>
          <w:sz w:val="24"/>
          <w:szCs w:val="24"/>
        </w:rPr>
        <w:t xml:space="preserve"> </w:t>
      </w:r>
      <w:r w:rsidRPr="003C25C4">
        <w:rPr>
          <w:rFonts w:ascii="Times New Roman" w:hAnsi="Times New Roman"/>
          <w:i/>
          <w:iCs/>
          <w:sz w:val="24"/>
          <w:szCs w:val="24"/>
        </w:rPr>
        <w:t>репродукций</w:t>
      </w:r>
      <w:r w:rsidRPr="003C25C4">
        <w:rPr>
          <w:rFonts w:ascii="Times New Roman" w:hAnsi="Times New Roman"/>
          <w:sz w:val="24"/>
          <w:szCs w:val="24"/>
        </w:rPr>
        <w:t xml:space="preserve"> </w:t>
      </w:r>
      <w:r w:rsidRPr="003C25C4">
        <w:rPr>
          <w:rFonts w:ascii="Times New Roman" w:hAnsi="Times New Roman"/>
          <w:i/>
          <w:iCs/>
          <w:sz w:val="24"/>
          <w:szCs w:val="24"/>
        </w:rPr>
        <w:t>картин художников, по серии иллюстраций к произведению или на основе личного</w:t>
      </w:r>
      <w:r>
        <w:rPr>
          <w:rFonts w:ascii="Times New Roman" w:hAnsi="Times New Roman"/>
          <w:i/>
          <w:iCs/>
          <w:sz w:val="24"/>
          <w:szCs w:val="24"/>
        </w:rPr>
        <w:t xml:space="preserve"> </w:t>
      </w:r>
      <w:r w:rsidRPr="003C25C4">
        <w:rPr>
          <w:rFonts w:ascii="Times New Roman" w:hAnsi="Times New Roman"/>
          <w:sz w:val="24"/>
          <w:szCs w:val="24"/>
        </w:rPr>
        <w:t xml:space="preserve">опыта.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b/>
          <w:sz w:val="24"/>
          <w:szCs w:val="24"/>
        </w:rPr>
      </w:pPr>
      <w:r w:rsidRPr="003C25C4">
        <w:rPr>
          <w:rFonts w:ascii="Times New Roman" w:hAnsi="Times New Roman"/>
          <w:b/>
          <w:sz w:val="24"/>
          <w:szCs w:val="24"/>
        </w:rPr>
        <w:t>2.2.2.3. Родн</w:t>
      </w:r>
      <w:r>
        <w:rPr>
          <w:rFonts w:ascii="Times New Roman" w:hAnsi="Times New Roman"/>
          <w:b/>
          <w:sz w:val="24"/>
          <w:szCs w:val="24"/>
        </w:rPr>
        <w:t xml:space="preserve">ой </w:t>
      </w:r>
      <w:r w:rsidRPr="003C25C4">
        <w:rPr>
          <w:rFonts w:ascii="Times New Roman" w:hAnsi="Times New Roman"/>
          <w:b/>
          <w:sz w:val="24"/>
          <w:szCs w:val="24"/>
        </w:rPr>
        <w:t>язык</w:t>
      </w:r>
      <w:r>
        <w:rPr>
          <w:rFonts w:ascii="Times New Roman" w:hAnsi="Times New Roman"/>
          <w:b/>
          <w:sz w:val="24"/>
          <w:szCs w:val="24"/>
        </w:rPr>
        <w:t xml:space="preserve"> (русский)</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Целями изучения предмета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Родной  язык</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в начальной школе являются: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ознакомление  </w:t>
      </w:r>
      <w:proofErr w:type="gramStart"/>
      <w:r>
        <w:rPr>
          <w:rFonts w:ascii="Times New Roman CYR" w:eastAsiaTheme="minorHAnsi" w:hAnsi="Times New Roman CYR" w:cs="Times New Roman CYR"/>
          <w:color w:val="000000"/>
          <w:sz w:val="24"/>
          <w:szCs w:val="24"/>
        </w:rPr>
        <w:t>обучающихся</w:t>
      </w:r>
      <w:proofErr w:type="gramEnd"/>
      <w:r>
        <w:rPr>
          <w:rFonts w:ascii="Times New Roman CYR" w:eastAsiaTheme="minorHAnsi" w:hAnsi="Times New Roman CYR" w:cs="Times New Roman CYR"/>
          <w:color w:val="000000"/>
          <w:sz w:val="24"/>
          <w:szCs w:val="24"/>
        </w:rPr>
        <w:t xml:space="preserve"> с основными положениями науки о языке и формирование на этой основе знаково-символического восприятия и логического мышления обучающихся;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коммуникативной  компетенции  обучающихся:  развитие  устной  и </w:t>
      </w:r>
      <w:proofErr w:type="spellStart"/>
      <w:proofErr w:type="gramStart"/>
      <w:r>
        <w:rPr>
          <w:rFonts w:ascii="Times New Roman CYR" w:eastAsiaTheme="minorHAnsi" w:hAnsi="Times New Roman CYR" w:cs="Times New Roman CYR"/>
          <w:color w:val="000000"/>
          <w:sz w:val="24"/>
          <w:szCs w:val="24"/>
        </w:rPr>
        <w:t>пись-менной</w:t>
      </w:r>
      <w:proofErr w:type="spellEnd"/>
      <w:proofErr w:type="gramEnd"/>
      <w:r>
        <w:rPr>
          <w:rFonts w:ascii="Times New Roman CYR" w:eastAsiaTheme="minorHAnsi" w:hAnsi="Times New Roman CYR" w:cs="Times New Roman CYR"/>
          <w:color w:val="000000"/>
          <w:sz w:val="24"/>
          <w:szCs w:val="24"/>
        </w:rPr>
        <w:t xml:space="preserve">  речи,  монологической  и  диалогической  речи,  а  также  навыков  грамотного, без-ошибочного письма как показателя общей культуры человека.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Значимое  место  в  программе  отводится  темам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Текст</w:t>
      </w:r>
      <w:r>
        <w:rPr>
          <w:rFonts w:ascii="Times New Roman" w:eastAsiaTheme="minorHAnsi" w:hAnsi="Times New Roman"/>
          <w:color w:val="000000"/>
          <w:sz w:val="24"/>
          <w:szCs w:val="24"/>
        </w:rPr>
        <w:t>»,  «</w:t>
      </w:r>
      <w:r>
        <w:rPr>
          <w:rFonts w:ascii="Times New Roman CYR" w:eastAsiaTheme="minorHAnsi" w:hAnsi="Times New Roman CYR" w:cs="Times New Roman CYR"/>
          <w:color w:val="000000"/>
          <w:sz w:val="24"/>
          <w:szCs w:val="24"/>
        </w:rPr>
        <w:t>Предложение  и словосочетание</w:t>
      </w:r>
      <w:r>
        <w:rPr>
          <w:rFonts w:ascii="Times New Roman" w:eastAsiaTheme="minorHAnsi" w:hAnsi="Times New Roman"/>
          <w:color w:val="000000"/>
          <w:sz w:val="24"/>
          <w:szCs w:val="24"/>
        </w:rPr>
        <w:t xml:space="preserve">».  </w:t>
      </w:r>
      <w:proofErr w:type="gramStart"/>
      <w:r>
        <w:rPr>
          <w:rFonts w:ascii="Times New Roman CYR" w:eastAsiaTheme="minorHAnsi" w:hAnsi="Times New Roman CYR" w:cs="Times New Roman CYR"/>
          <w:color w:val="000000"/>
          <w:sz w:val="24"/>
          <w:szCs w:val="24"/>
        </w:rPr>
        <w:t xml:space="preserve">Работа  над  текстом  предусматривает  формирование  речевых  умений  и овладение  </w:t>
      </w:r>
      <w:proofErr w:type="spellStart"/>
      <w:r>
        <w:rPr>
          <w:rFonts w:ascii="Times New Roman CYR" w:eastAsiaTheme="minorHAnsi" w:hAnsi="Times New Roman CYR" w:cs="Times New Roman CYR"/>
          <w:color w:val="000000"/>
          <w:sz w:val="24"/>
          <w:szCs w:val="24"/>
        </w:rPr>
        <w:t>речеведческими</w:t>
      </w:r>
      <w:proofErr w:type="spellEnd"/>
      <w:r>
        <w:rPr>
          <w:rFonts w:ascii="Times New Roman CYR" w:eastAsiaTheme="minorHAnsi" w:hAnsi="Times New Roman CYR" w:cs="Times New Roman CYR"/>
          <w:color w:val="000000"/>
          <w:sz w:val="24"/>
          <w:szCs w:val="24"/>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Pr>
          <w:rFonts w:ascii="Times New Roman CYR" w:eastAsiaTheme="minorHAnsi" w:hAnsi="Times New Roman CYR" w:cs="Times New Roman CYR"/>
          <w:color w:val="000000"/>
          <w:sz w:val="24"/>
          <w:szCs w:val="24"/>
        </w:rPr>
        <w:t xml:space="preserve">  с  оценкой  и  самооценкой  выполненной  учеником  творческой работы.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w:t>
      </w:r>
      <w:proofErr w:type="spellStart"/>
      <w:proofErr w:type="gramStart"/>
      <w:r>
        <w:rPr>
          <w:rFonts w:ascii="Times New Roman CYR" w:eastAsiaTheme="minorHAnsi" w:hAnsi="Times New Roman CYR" w:cs="Times New Roman CYR"/>
          <w:color w:val="000000"/>
          <w:sz w:val="24"/>
          <w:szCs w:val="24"/>
        </w:rPr>
        <w:t>грамматиче-ские</w:t>
      </w:r>
      <w:proofErr w:type="spellEnd"/>
      <w:proofErr w:type="gramEnd"/>
      <w:r>
        <w:rPr>
          <w:rFonts w:ascii="Times New Roman CYR" w:eastAsiaTheme="minorHAnsi" w:hAnsi="Times New Roman CYR" w:cs="Times New Roman CYR"/>
          <w:color w:val="000000"/>
          <w:sz w:val="24"/>
          <w:szCs w:val="24"/>
        </w:rPr>
        <w:t xml:space="preserve">  умения, орфографические и речевые навыки.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Раздел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Лексика</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предусматривает  формирование  у  младших  школьников представлений  о  материальной  природе  языкового  знака  (слова  как  единства  звучания  и значения);</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осмысление  роли  слова  в  выражении  мыслей,  чувств,  эмоций;  осознанию словарного  богатства  родного  языка  и  эстетической  функции  родного  слова;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овладению умением  выбора  лексических  сре</w:t>
      </w:r>
      <w:proofErr w:type="gramStart"/>
      <w:r>
        <w:rPr>
          <w:rFonts w:ascii="Times New Roman CYR" w:eastAsiaTheme="minorHAnsi" w:hAnsi="Times New Roman CYR" w:cs="Times New Roman CYR"/>
          <w:color w:val="000000"/>
          <w:sz w:val="24"/>
          <w:szCs w:val="24"/>
        </w:rPr>
        <w:t>дств  в  з</w:t>
      </w:r>
      <w:proofErr w:type="gramEnd"/>
      <w:r>
        <w:rPr>
          <w:rFonts w:ascii="Times New Roman CYR" w:eastAsiaTheme="minorHAnsi" w:hAnsi="Times New Roman CYR" w:cs="Times New Roman CYR"/>
          <w:color w:val="000000"/>
          <w:sz w:val="24"/>
          <w:szCs w:val="24"/>
        </w:rPr>
        <w:t xml:space="preserve">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Важная  роль  отводится  формированию  представлений  о  грамматических  понятиях: словообразовательных,  морфологических,  синтаксических.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Pr>
          <w:rFonts w:ascii="Times New Roman CYR" w:eastAsiaTheme="minorHAnsi" w:hAnsi="Times New Roman CYR" w:cs="Times New Roman CYR"/>
          <w:color w:val="000000"/>
          <w:sz w:val="24"/>
          <w:szCs w:val="24"/>
        </w:rPr>
        <w:t>общеучебных</w:t>
      </w:r>
      <w:proofErr w:type="spellEnd"/>
      <w:r>
        <w:rPr>
          <w:rFonts w:ascii="Times New Roman CYR" w:eastAsiaTheme="minorHAnsi" w:hAnsi="Times New Roman CYR" w:cs="Times New Roman CYR"/>
          <w:color w:val="000000"/>
          <w:sz w:val="24"/>
          <w:szCs w:val="24"/>
        </w:rPr>
        <w:t xml:space="preserve">, логических и познавательных универсальных действий.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2.2.2.4.   Литературное чтение на родном  языке (русском):</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Литературное чтение на родном  языке  начинается с  обучения грамоте.</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w:t>
      </w:r>
      <w:proofErr w:type="spellStart"/>
      <w:r>
        <w:rPr>
          <w:rFonts w:ascii="Times New Roman CYR" w:eastAsiaTheme="minorHAnsi" w:hAnsi="Times New Roman CYR" w:cs="Times New Roman CYR"/>
          <w:color w:val="000000"/>
          <w:sz w:val="24"/>
          <w:szCs w:val="24"/>
        </w:rPr>
        <w:t>идѐт</w:t>
      </w:r>
      <w:proofErr w:type="spellEnd"/>
      <w:r>
        <w:rPr>
          <w:rFonts w:ascii="Times New Roman CYR" w:eastAsiaTheme="minorHAnsi" w:hAnsi="Times New Roman CYR" w:cs="Times New Roman CYR"/>
          <w:color w:val="000000"/>
          <w:sz w:val="24"/>
          <w:szCs w:val="24"/>
        </w:rPr>
        <w:t xml:space="preserve">  параллельно  с  обучением  чтению.  Обучающиеся научатся  адекватно  воспринимать  звучащую  и  письменную  речь,  анализировать  свою  и оценивать родную речь, создавать собственные монологические  устные высказывания  и  письменные тексты в соответствии с задачами  коммуникации.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 Навык  чтения на родном языке.  На протяжения четырёх лет обучения меняются примы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w:t>
      </w:r>
      <w:r>
        <w:rPr>
          <w:rFonts w:ascii="Times New Roman CYR" w:eastAsiaTheme="minorHAnsi" w:hAnsi="Times New Roman CYR" w:cs="Times New Roman CYR"/>
          <w:color w:val="000000"/>
          <w:sz w:val="24"/>
          <w:szCs w:val="24"/>
        </w:rPr>
        <w:lastRenderedPageBreak/>
        <w:t>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w:t>
      </w:r>
      <w:proofErr w:type="gramStart"/>
      <w:r>
        <w:rPr>
          <w:rFonts w:ascii="Times New Roman CYR" w:eastAsiaTheme="minorHAnsi" w:hAnsi="Times New Roman CYR" w:cs="Times New Roman CYR"/>
          <w:color w:val="000000"/>
          <w:sz w:val="24"/>
          <w:szCs w:val="24"/>
        </w:rPr>
        <w:t>Обучающиеся овладевают приёмами выразительного чтения.</w:t>
      </w:r>
      <w:proofErr w:type="gramEnd"/>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Совершенствование  устной  речи  (умения  слушать  и  говорить</w:t>
      </w:r>
      <w:proofErr w:type="gramStart"/>
      <w:r>
        <w:rPr>
          <w:rFonts w:ascii="Times New Roman CYR" w:eastAsiaTheme="minorHAnsi" w:hAnsi="Times New Roman CYR" w:cs="Times New Roman CYR"/>
          <w:color w:val="000000"/>
          <w:sz w:val="24"/>
          <w:szCs w:val="24"/>
        </w:rPr>
        <w:t xml:space="preserve">  )</w:t>
      </w:r>
      <w:proofErr w:type="gramEnd"/>
      <w:r>
        <w:rPr>
          <w:rFonts w:ascii="Times New Roman CYR" w:eastAsiaTheme="minorHAnsi" w:hAnsi="Times New Roman CYR" w:cs="Times New Roman CYR"/>
          <w:color w:val="000000"/>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на родном языке.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Усваиваются продуктивные формы диалога, формулы речевого этикета  в  условиях  учебного  и  </w:t>
      </w:r>
      <w:proofErr w:type="spellStart"/>
      <w:r>
        <w:rPr>
          <w:rFonts w:ascii="Times New Roman CYR" w:eastAsiaTheme="minorHAnsi" w:hAnsi="Times New Roman CYR" w:cs="Times New Roman CYR"/>
          <w:color w:val="000000"/>
          <w:sz w:val="24"/>
          <w:szCs w:val="24"/>
        </w:rPr>
        <w:t>внеучебного</w:t>
      </w:r>
      <w:proofErr w:type="spellEnd"/>
      <w:r>
        <w:rPr>
          <w:rFonts w:ascii="Times New Roman CYR" w:eastAsiaTheme="minorHAnsi" w:hAnsi="Times New Roman CYR" w:cs="Times New Roman CYR"/>
          <w:color w:val="000000"/>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proofErr w:type="gramStart"/>
      <w:r>
        <w:rPr>
          <w:rFonts w:ascii="Times New Roman CYR" w:eastAsiaTheme="minorHAnsi" w:hAnsi="Times New Roman CYR" w:cs="Times New Roman CYR"/>
          <w:color w:val="000000"/>
          <w:sz w:val="24"/>
          <w:szCs w:val="24"/>
        </w:rPr>
        <w:t>обучающихся</w:t>
      </w:r>
      <w:proofErr w:type="gramEnd"/>
      <w:r>
        <w:rPr>
          <w:rFonts w:ascii="Times New Roman CYR" w:eastAsiaTheme="minorHAnsi" w:hAnsi="Times New Roman CYR" w:cs="Times New Roman CYR"/>
          <w:color w:val="000000"/>
          <w:sz w:val="24"/>
          <w:szCs w:val="24"/>
        </w:rPr>
        <w:t xml:space="preserve">  (с опорой  на  авторский  текст,  на  предложенную  тему  или  проблему  для  обсуждения), целенаправленно пополняется активный словарный запас.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 xml:space="preserve">Обучающиеся осваивают сжатый, выборочный и полный пересказ прочитанного или услышанного произведения.   </w:t>
      </w:r>
      <w:proofErr w:type="gramEnd"/>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Особое  место  в  программе  отводится  работе  с  текстом  художественного произведения.  На  уроках  литературного  чтения  на  родном   языке совершенствуется  представление  о  текстах  (описание,  рассуждение,  повествование); обучающиеся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Pr>
          <w:rFonts w:ascii="Times New Roman CYR" w:eastAsiaTheme="minorHAnsi" w:hAnsi="Times New Roman CYR" w:cs="Times New Roman CYR"/>
          <w:color w:val="000000"/>
          <w:sz w:val="24"/>
          <w:szCs w:val="24"/>
        </w:rPr>
        <w:t>озаглавливание</w:t>
      </w:r>
      <w:proofErr w:type="spellEnd"/>
      <w:r>
        <w:rPr>
          <w:rFonts w:ascii="Times New Roman CYR" w:eastAsiaTheme="minorHAnsi" w:hAnsi="Times New Roman CYR" w:cs="Times New Roman CYR"/>
          <w:color w:val="000000"/>
          <w:sz w:val="24"/>
          <w:szCs w:val="24"/>
        </w:rPr>
        <w:t xml:space="preserve">, составление плана, различение главной и дополнительной информации текста.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обучающиеся  осознают,  что  перед  ними  не  просто  познавательные  интересные тексты, а именно произведения словесного искусства. </w:t>
      </w:r>
    </w:p>
    <w:p w:rsidR="00A561D1" w:rsidRDefault="00A561D1" w:rsidP="00A561D1">
      <w:pPr>
        <w:widowControl w:val="0"/>
        <w:tabs>
          <w:tab w:val="left" w:pos="1380"/>
        </w:tabs>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 </w:t>
      </w:r>
    </w:p>
    <w:p w:rsidR="00A561D1" w:rsidRDefault="00A561D1" w:rsidP="00A561D1">
      <w:pPr>
        <w:widowControl w:val="0"/>
        <w:tabs>
          <w:tab w:val="left" w:pos="1380"/>
        </w:tabs>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roofErr w:type="gramStart"/>
      <w:r>
        <w:rPr>
          <w:rFonts w:ascii="Times New Roman CYR" w:eastAsiaTheme="minorHAnsi" w:hAnsi="Times New Roman CYR" w:cs="Times New Roman CYR"/>
          <w:color w:val="000000"/>
          <w:sz w:val="24"/>
          <w:szCs w:val="24"/>
        </w:rPr>
        <w:t>.Н</w:t>
      </w:r>
      <w:proofErr w:type="gramEnd"/>
      <w:r>
        <w:rPr>
          <w:rFonts w:ascii="Times New Roman CYR" w:eastAsiaTheme="minorHAnsi" w:hAnsi="Times New Roman CYR" w:cs="Times New Roman CYR"/>
          <w:color w:val="000000"/>
          <w:sz w:val="24"/>
          <w:szCs w:val="24"/>
        </w:rPr>
        <w:t>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561D1" w:rsidRPr="003C25C4" w:rsidRDefault="00A561D1" w:rsidP="00A561D1">
      <w:pPr>
        <w:widowControl w:val="0"/>
        <w:tabs>
          <w:tab w:val="left" w:pos="13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2.2.2.</w:t>
      </w:r>
      <w:r>
        <w:rPr>
          <w:rFonts w:ascii="Times New Roman" w:hAnsi="Times New Roman"/>
          <w:b/>
          <w:bCs/>
          <w:sz w:val="24"/>
          <w:szCs w:val="24"/>
        </w:rPr>
        <w:t>5</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Иностранный язык</w:t>
      </w:r>
      <w:r>
        <w:rPr>
          <w:rFonts w:ascii="Times New Roman" w:hAnsi="Times New Roman"/>
          <w:b/>
          <w:bCs/>
          <w:sz w:val="24"/>
          <w:szCs w:val="24"/>
        </w:rPr>
        <w:t xml:space="preserve"> (английский)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Коммуникативные умения по видам речевой деятельности</w:t>
      </w:r>
    </w:p>
    <w:p w:rsidR="00A561D1" w:rsidRPr="003C25C4" w:rsidRDefault="00A561D1" w:rsidP="00A561D1">
      <w:pPr>
        <w:pStyle w:val="af0"/>
        <w:spacing w:line="240" w:lineRule="auto"/>
        <w:ind w:firstLine="567"/>
        <w:rPr>
          <w:rFonts w:ascii="Times New Roman" w:hAnsi="Times New Roman"/>
          <w:b/>
          <w:bCs/>
          <w:i/>
          <w:iCs/>
          <w:color w:val="auto"/>
          <w:sz w:val="24"/>
          <w:szCs w:val="24"/>
        </w:rPr>
      </w:pPr>
      <w:r w:rsidRPr="003C25C4">
        <w:rPr>
          <w:rFonts w:ascii="Times New Roman" w:hAnsi="Times New Roman"/>
          <w:b/>
          <w:bCs/>
          <w:i/>
          <w:iCs/>
          <w:color w:val="auto"/>
          <w:sz w:val="24"/>
          <w:szCs w:val="24"/>
        </w:rPr>
        <w:t>Предметное содержание речи</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Знакомство. </w:t>
      </w:r>
      <w:r w:rsidRPr="003C25C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Я и моя семья. </w:t>
      </w:r>
      <w:r w:rsidRPr="003C25C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3C25C4">
        <w:rPr>
          <w:rFonts w:ascii="Times New Roman" w:hAnsi="Times New Roman"/>
          <w:color w:val="auto"/>
          <w:spacing w:val="2"/>
          <w:sz w:val="24"/>
          <w:szCs w:val="24"/>
        </w:rPr>
        <w:t xml:space="preserve">рядок дня, </w:t>
      </w:r>
      <w:r w:rsidRPr="003C25C4">
        <w:rPr>
          <w:rFonts w:ascii="Times New Roman" w:hAnsi="Times New Roman"/>
          <w:iCs/>
          <w:color w:val="auto"/>
          <w:spacing w:val="2"/>
          <w:sz w:val="24"/>
          <w:szCs w:val="24"/>
        </w:rPr>
        <w:t>домашние обязанности</w:t>
      </w:r>
      <w:r w:rsidRPr="003C25C4">
        <w:rPr>
          <w:rFonts w:ascii="Times New Roman" w:hAnsi="Times New Roman"/>
          <w:color w:val="auto"/>
          <w:spacing w:val="2"/>
          <w:sz w:val="24"/>
          <w:szCs w:val="24"/>
        </w:rPr>
        <w:t>)</w:t>
      </w:r>
      <w:r w:rsidRPr="003C25C4">
        <w:rPr>
          <w:rFonts w:ascii="Times New Roman" w:hAnsi="Times New Roman"/>
          <w:iCs/>
          <w:color w:val="auto"/>
          <w:spacing w:val="2"/>
          <w:sz w:val="24"/>
          <w:szCs w:val="24"/>
        </w:rPr>
        <w:t xml:space="preserve">. </w:t>
      </w:r>
      <w:r w:rsidRPr="003C25C4">
        <w:rPr>
          <w:rFonts w:ascii="Times New Roman" w:hAnsi="Times New Roman"/>
          <w:color w:val="auto"/>
          <w:spacing w:val="2"/>
          <w:sz w:val="24"/>
          <w:szCs w:val="24"/>
        </w:rPr>
        <w:t xml:space="preserve">Покупки в магазине: одежда, </w:t>
      </w:r>
      <w:r w:rsidRPr="003C25C4">
        <w:rPr>
          <w:rFonts w:ascii="Times New Roman" w:hAnsi="Times New Roman"/>
          <w:iCs/>
          <w:color w:val="auto"/>
          <w:spacing w:val="2"/>
          <w:sz w:val="24"/>
          <w:szCs w:val="24"/>
        </w:rPr>
        <w:t xml:space="preserve">обувь, </w:t>
      </w:r>
      <w:r w:rsidRPr="003C25C4">
        <w:rPr>
          <w:rFonts w:ascii="Times New Roman" w:hAnsi="Times New Roman"/>
          <w:color w:val="auto"/>
          <w:spacing w:val="2"/>
          <w:sz w:val="24"/>
          <w:szCs w:val="24"/>
        </w:rPr>
        <w:t xml:space="preserve">основные продукты питания. Любимая еда. </w:t>
      </w:r>
      <w:r w:rsidRPr="003C25C4">
        <w:rPr>
          <w:rFonts w:ascii="Times New Roman" w:hAnsi="Times New Roman"/>
          <w:color w:val="auto"/>
          <w:sz w:val="24"/>
          <w:szCs w:val="24"/>
        </w:rPr>
        <w:t>Семейные праздники: день рождения, Новый год/Рождество. Подарки.</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pacing w:val="2"/>
          <w:sz w:val="24"/>
          <w:szCs w:val="24"/>
        </w:rPr>
        <w:t xml:space="preserve">Мир моих увлечений. </w:t>
      </w:r>
      <w:r w:rsidRPr="003C25C4">
        <w:rPr>
          <w:rFonts w:ascii="Times New Roman" w:hAnsi="Times New Roman"/>
          <w:color w:val="auto"/>
          <w:spacing w:val="2"/>
          <w:sz w:val="24"/>
          <w:szCs w:val="24"/>
        </w:rPr>
        <w:t xml:space="preserve">Мои любимые занятия. Виды </w:t>
      </w:r>
      <w:r w:rsidRPr="003C25C4">
        <w:rPr>
          <w:rFonts w:ascii="Times New Roman" w:hAnsi="Times New Roman"/>
          <w:color w:val="auto"/>
          <w:sz w:val="24"/>
          <w:szCs w:val="24"/>
        </w:rPr>
        <w:t xml:space="preserve">спорта и спортивные игры. </w:t>
      </w:r>
      <w:r w:rsidRPr="003C25C4">
        <w:rPr>
          <w:rFonts w:ascii="Times New Roman" w:hAnsi="Times New Roman"/>
          <w:iCs/>
          <w:color w:val="auto"/>
          <w:sz w:val="24"/>
          <w:szCs w:val="24"/>
        </w:rPr>
        <w:t xml:space="preserve">Мои любимые сказки. </w:t>
      </w:r>
      <w:r w:rsidRPr="003C25C4">
        <w:rPr>
          <w:rFonts w:ascii="Times New Roman" w:hAnsi="Times New Roman"/>
          <w:color w:val="auto"/>
          <w:sz w:val="24"/>
          <w:szCs w:val="24"/>
        </w:rPr>
        <w:t xml:space="preserve">Выходной день </w:t>
      </w:r>
      <w:r w:rsidRPr="003C25C4">
        <w:rPr>
          <w:rFonts w:ascii="Times New Roman" w:hAnsi="Times New Roman"/>
          <w:iCs/>
          <w:color w:val="auto"/>
          <w:sz w:val="24"/>
          <w:szCs w:val="24"/>
        </w:rPr>
        <w:t xml:space="preserve">(в зоопарке, цирке), </w:t>
      </w:r>
      <w:r w:rsidRPr="003C25C4">
        <w:rPr>
          <w:rFonts w:ascii="Times New Roman" w:hAnsi="Times New Roman"/>
          <w:color w:val="auto"/>
          <w:sz w:val="24"/>
          <w:szCs w:val="24"/>
        </w:rPr>
        <w:t>каникулы.</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Я и мои друзья. </w:t>
      </w:r>
      <w:r w:rsidRPr="003C25C4">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3C25C4">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pacing w:val="2"/>
          <w:sz w:val="24"/>
          <w:szCs w:val="24"/>
        </w:rPr>
        <w:lastRenderedPageBreak/>
        <w:t xml:space="preserve">Моя школа. </w:t>
      </w:r>
      <w:r w:rsidRPr="003C25C4">
        <w:rPr>
          <w:rFonts w:ascii="Times New Roman" w:hAnsi="Times New Roman"/>
          <w:color w:val="auto"/>
          <w:spacing w:val="2"/>
          <w:sz w:val="24"/>
          <w:szCs w:val="24"/>
        </w:rPr>
        <w:t xml:space="preserve">Классная комната, учебные предметы, </w:t>
      </w:r>
      <w:r w:rsidRPr="003C25C4">
        <w:rPr>
          <w:rFonts w:ascii="Times New Roman" w:hAnsi="Times New Roman"/>
          <w:color w:val="auto"/>
          <w:sz w:val="24"/>
          <w:szCs w:val="24"/>
        </w:rPr>
        <w:t>школьные принадлежности. Учебные занятия на уроках.</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b/>
          <w:bCs/>
          <w:sz w:val="24"/>
          <w:szCs w:val="24"/>
        </w:rPr>
        <w:t xml:space="preserve">Мир вокруг меня. </w:t>
      </w:r>
      <w:r w:rsidRPr="003C25C4">
        <w:rPr>
          <w:rFonts w:ascii="Times New Roman" w:hAnsi="Times New Roman"/>
          <w:sz w:val="24"/>
          <w:szCs w:val="24"/>
        </w:rPr>
        <w:t xml:space="preserve">Мой дом/квартира/комната: названия комнат, их размер, предметы мебели и интерьера. Природа. </w:t>
      </w:r>
      <w:r w:rsidRPr="003C25C4">
        <w:rPr>
          <w:rFonts w:ascii="Times New Roman" w:hAnsi="Times New Roman"/>
          <w:iCs/>
          <w:sz w:val="24"/>
          <w:szCs w:val="24"/>
        </w:rPr>
        <w:t xml:space="preserve">Дикие и домашние животные. </w:t>
      </w:r>
      <w:r w:rsidRPr="003C25C4">
        <w:rPr>
          <w:rFonts w:ascii="Times New Roman" w:hAnsi="Times New Roman"/>
          <w:sz w:val="24"/>
          <w:szCs w:val="24"/>
        </w:rPr>
        <w:t>Любимое время года. Погода.</w:t>
      </w:r>
    </w:p>
    <w:p w:rsidR="00A561D1" w:rsidRPr="003C25C4" w:rsidRDefault="00A561D1" w:rsidP="00A561D1">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b/>
          <w:bCs/>
          <w:sz w:val="24"/>
          <w:szCs w:val="24"/>
        </w:rPr>
        <w:t xml:space="preserve">Страна/страны  изучаемого  языка  и  родная  страна.  </w:t>
      </w:r>
      <w:r w:rsidRPr="003C25C4">
        <w:rPr>
          <w:rFonts w:ascii="Times New Roman" w:hAnsi="Times New Roman"/>
          <w:sz w:val="24"/>
          <w:szCs w:val="24"/>
        </w:rPr>
        <w:t>Общие  сведения: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название, столица. Литературные персонажи популярных книг моих сверстников</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(имена героев книг, черты характера). Небольшие произведения детского фольклора на изучаемом иностранном языке (рифмовки, стихи, песни, сказки).</w:t>
      </w:r>
    </w:p>
    <w:p w:rsidR="00A561D1" w:rsidRPr="003C25C4" w:rsidRDefault="00A561D1" w:rsidP="00A561D1">
      <w:pPr>
        <w:widowControl w:val="0"/>
        <w:overflowPunct w:val="0"/>
        <w:autoSpaceDE w:val="0"/>
        <w:autoSpaceDN w:val="0"/>
        <w:adjustRightInd w:val="0"/>
        <w:spacing w:after="0" w:line="240" w:lineRule="auto"/>
        <w:ind w:right="20" w:firstLine="567"/>
        <w:jc w:val="both"/>
        <w:rPr>
          <w:rFonts w:ascii="Times New Roman" w:hAnsi="Times New Roman"/>
          <w:sz w:val="24"/>
          <w:szCs w:val="24"/>
        </w:rPr>
      </w:pPr>
      <w:r w:rsidRPr="003C25C4">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A561D1" w:rsidRPr="003C25C4" w:rsidRDefault="00A561D1" w:rsidP="00A561D1">
      <w:pPr>
        <w:pStyle w:val="af0"/>
        <w:spacing w:line="240" w:lineRule="auto"/>
        <w:ind w:firstLine="567"/>
        <w:rPr>
          <w:rFonts w:ascii="Times New Roman" w:hAnsi="Times New Roman"/>
          <w:iCs/>
          <w:color w:val="auto"/>
          <w:sz w:val="24"/>
          <w:szCs w:val="24"/>
        </w:rPr>
      </w:pPr>
      <w:r w:rsidRPr="003C25C4">
        <w:rPr>
          <w:rFonts w:ascii="Times New Roman" w:hAnsi="Times New Roman"/>
          <w:b/>
          <w:bCs/>
          <w:color w:val="auto"/>
          <w:spacing w:val="2"/>
          <w:sz w:val="24"/>
          <w:szCs w:val="24"/>
        </w:rPr>
        <w:t xml:space="preserve">Страна/страны изучаемого языка и родная страна. </w:t>
      </w:r>
      <w:r w:rsidRPr="003C25C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3C25C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A561D1" w:rsidRPr="003C25C4" w:rsidRDefault="00A561D1" w:rsidP="00A561D1">
      <w:pPr>
        <w:pStyle w:val="af0"/>
        <w:spacing w:line="240" w:lineRule="auto"/>
        <w:ind w:firstLine="567"/>
        <w:rPr>
          <w:rFonts w:ascii="Times New Roman" w:hAnsi="Times New Roman"/>
          <w:color w:val="auto"/>
          <w:sz w:val="24"/>
          <w:szCs w:val="24"/>
        </w:rPr>
      </w:pPr>
      <w:r w:rsidRPr="003C25C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3C25C4">
        <w:rPr>
          <w:rFonts w:ascii="Times New Roman" w:hAnsi="Times New Roman"/>
          <w:color w:val="auto"/>
          <w:sz w:val="24"/>
          <w:szCs w:val="24"/>
        </w:rPr>
        <w:t xml:space="preserve"> время совместной игры, в магазине).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В русле говорения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1. Диалогическая форма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Уметь вести:</w:t>
      </w:r>
    </w:p>
    <w:p w:rsidR="00A561D1" w:rsidRPr="003C25C4" w:rsidRDefault="00A561D1" w:rsidP="00A561D1">
      <w:pPr>
        <w:widowControl w:val="0"/>
        <w:tabs>
          <w:tab w:val="num" w:pos="227"/>
        </w:tabs>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этикетные диалоги в типичных ситуациях бытового, </w:t>
      </w:r>
      <w:proofErr w:type="spellStart"/>
      <w:r w:rsidRPr="003C25C4">
        <w:rPr>
          <w:rFonts w:ascii="Times New Roman" w:hAnsi="Times New Roman"/>
          <w:sz w:val="24"/>
          <w:szCs w:val="24"/>
        </w:rPr>
        <w:t>учебно­трудового</w:t>
      </w:r>
      <w:proofErr w:type="spellEnd"/>
      <w:r>
        <w:rPr>
          <w:rFonts w:ascii="Times New Roman" w:hAnsi="Times New Roman"/>
          <w:sz w:val="24"/>
          <w:szCs w:val="24"/>
        </w:rPr>
        <w:t xml:space="preserve"> </w:t>
      </w:r>
      <w:r w:rsidRPr="003C25C4">
        <w:rPr>
          <w:rFonts w:ascii="Times New Roman" w:hAnsi="Times New Roman"/>
          <w:sz w:val="24"/>
          <w:szCs w:val="24"/>
        </w:rPr>
        <w:t xml:space="preserve">межкультурного общения, в том числе при помощи средств телекоммуникации;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w:t>
      </w:r>
      <w:proofErr w:type="spellStart"/>
      <w:r w:rsidRPr="003C25C4">
        <w:rPr>
          <w:rFonts w:ascii="Times New Roman" w:hAnsi="Times New Roman"/>
          <w:sz w:val="24"/>
          <w:szCs w:val="24"/>
        </w:rPr>
        <w:t>диалог­расспрос</w:t>
      </w:r>
      <w:proofErr w:type="spellEnd"/>
      <w:r w:rsidRPr="003C25C4">
        <w:rPr>
          <w:rFonts w:ascii="Times New Roman" w:hAnsi="Times New Roman"/>
          <w:sz w:val="24"/>
          <w:szCs w:val="24"/>
        </w:rPr>
        <w:t xml:space="preserve"> (запрос информации и ответ на него);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диалог — побуждение к действию. </w:t>
      </w:r>
    </w:p>
    <w:p w:rsidR="00A561D1" w:rsidRPr="003C25C4" w:rsidRDefault="00A561D1" w:rsidP="00A561D1">
      <w:pPr>
        <w:widowControl w:val="0"/>
        <w:numPr>
          <w:ilvl w:val="1"/>
          <w:numId w:val="5"/>
        </w:numPr>
        <w:tabs>
          <w:tab w:val="clear" w:pos="1440"/>
          <w:tab w:val="num" w:pos="80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Монологическая форма </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Уметь пользоваться основными коммуникативными типами речи: описание,</w:t>
      </w:r>
    </w:p>
    <w:p w:rsidR="00A561D1" w:rsidRPr="003C25C4" w:rsidRDefault="00A561D1" w:rsidP="00A561D1">
      <w:pPr>
        <w:widowControl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рассказ, характеристика (персонажей).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В русле </w:t>
      </w:r>
      <w:proofErr w:type="spellStart"/>
      <w:r w:rsidRPr="003C25C4">
        <w:rPr>
          <w:rFonts w:ascii="Times New Roman" w:hAnsi="Times New Roman"/>
          <w:b/>
          <w:bCs/>
          <w:sz w:val="24"/>
          <w:szCs w:val="24"/>
        </w:rPr>
        <w:t>аудирования</w:t>
      </w:r>
      <w:proofErr w:type="spellEnd"/>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Воспринимать на слух и понимать:</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речь учителя и одноклассников в процессе общения на уроке и вербально/</w:t>
      </w:r>
      <w:proofErr w:type="spellStart"/>
      <w:r w:rsidRPr="003C25C4">
        <w:rPr>
          <w:rFonts w:ascii="Times New Roman" w:hAnsi="Times New Roman"/>
          <w:sz w:val="24"/>
          <w:szCs w:val="24"/>
        </w:rPr>
        <w:t>невербально</w:t>
      </w:r>
      <w:proofErr w:type="spellEnd"/>
      <w:r w:rsidRPr="003C25C4">
        <w:rPr>
          <w:rFonts w:ascii="Times New Roman" w:hAnsi="Times New Roman"/>
          <w:sz w:val="24"/>
          <w:szCs w:val="24"/>
        </w:rPr>
        <w:t xml:space="preserve"> реагировать на </w:t>
      </w:r>
      <w:proofErr w:type="gramStart"/>
      <w:r w:rsidRPr="003C25C4">
        <w:rPr>
          <w:rFonts w:ascii="Times New Roman" w:hAnsi="Times New Roman"/>
          <w:sz w:val="24"/>
          <w:szCs w:val="24"/>
        </w:rPr>
        <w:t>услышанное</w:t>
      </w:r>
      <w:proofErr w:type="gramEnd"/>
      <w:r w:rsidRPr="003C25C4">
        <w:rPr>
          <w:rFonts w:ascii="Times New Roman" w:hAnsi="Times New Roman"/>
          <w:sz w:val="24"/>
          <w:szCs w:val="24"/>
        </w:rPr>
        <w:t xml:space="preserve">;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A561D1" w:rsidRPr="00625F96" w:rsidRDefault="00A561D1" w:rsidP="00A561D1">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В </w:t>
      </w:r>
      <w:r w:rsidRPr="00625F96">
        <w:rPr>
          <w:rFonts w:ascii="Times New Roman" w:hAnsi="Times New Roman"/>
          <w:b/>
          <w:bCs/>
          <w:sz w:val="24"/>
          <w:szCs w:val="24"/>
        </w:rPr>
        <w:t xml:space="preserve">русле чтения </w:t>
      </w:r>
    </w:p>
    <w:p w:rsidR="00A561D1" w:rsidRPr="00625F96"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625F96">
        <w:rPr>
          <w:rFonts w:ascii="Times New Roman" w:hAnsi="Times New Roman"/>
          <w:sz w:val="24"/>
          <w:szCs w:val="24"/>
        </w:rPr>
        <w:t>Читать:</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–вслух небольшие тексты, построенные на изученном языковом материале; </w:t>
      </w:r>
    </w:p>
    <w:p w:rsidR="00A561D1" w:rsidRPr="00AF51B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AF51B4">
        <w:rPr>
          <w:rFonts w:ascii="Times New Roman" w:hAnsi="Times New Roman"/>
          <w:sz w:val="24"/>
          <w:szCs w:val="24"/>
        </w:rPr>
        <w:t xml:space="preserve">(имена персонажей, где происходит действие и т. д.). </w:t>
      </w:r>
    </w:p>
    <w:p w:rsidR="00A561D1" w:rsidRPr="00AF51B4" w:rsidRDefault="00A561D1" w:rsidP="00A561D1">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В </w:t>
      </w:r>
      <w:r w:rsidRPr="00AF51B4">
        <w:rPr>
          <w:rFonts w:ascii="Times New Roman" w:hAnsi="Times New Roman"/>
          <w:b/>
          <w:bCs/>
          <w:sz w:val="24"/>
          <w:szCs w:val="24"/>
        </w:rPr>
        <w:t xml:space="preserve">русле письма </w:t>
      </w:r>
    </w:p>
    <w:p w:rsidR="00A561D1" w:rsidRPr="00AF51B4" w:rsidRDefault="00A561D1" w:rsidP="00A561D1">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AF51B4">
        <w:rPr>
          <w:rFonts w:ascii="Times New Roman" w:hAnsi="Times New Roman"/>
          <w:sz w:val="24"/>
          <w:szCs w:val="24"/>
        </w:rPr>
        <w:t xml:space="preserve">Владеть: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sz w:val="24"/>
          <w:szCs w:val="24"/>
        </w:rPr>
        <w:t xml:space="preserve">–  умением выписывать из текста слова, словосочетания и предложения;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основами письменной речи: писать по образцу поздравление с праздником, короткое личное письмо.</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overflowPunct w:val="0"/>
        <w:autoSpaceDE w:val="0"/>
        <w:autoSpaceDN w:val="0"/>
        <w:adjustRightInd w:val="0"/>
        <w:spacing w:after="0" w:line="240" w:lineRule="auto"/>
        <w:ind w:left="7" w:firstLine="567"/>
        <w:jc w:val="both"/>
        <w:rPr>
          <w:rFonts w:ascii="Times New Roman" w:hAnsi="Times New Roman"/>
          <w:b/>
          <w:bCs/>
          <w:sz w:val="24"/>
          <w:szCs w:val="24"/>
        </w:rPr>
      </w:pPr>
      <w:r w:rsidRPr="003C25C4">
        <w:rPr>
          <w:rFonts w:ascii="Times New Roman" w:hAnsi="Times New Roman"/>
          <w:b/>
          <w:bCs/>
          <w:sz w:val="24"/>
          <w:szCs w:val="24"/>
        </w:rPr>
        <w:t>Языковые средства и навыки пользования ими</w:t>
      </w:r>
    </w:p>
    <w:p w:rsidR="00A561D1" w:rsidRDefault="00A561D1" w:rsidP="00A561D1">
      <w:pPr>
        <w:widowControl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Английский язык</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каллиграфия,  орфография.  </w:t>
      </w:r>
      <w:r w:rsidRPr="003C25C4">
        <w:rPr>
          <w:rFonts w:ascii="Times New Roman" w:hAnsi="Times New Roman"/>
          <w:sz w:val="24"/>
          <w:szCs w:val="24"/>
        </w:rPr>
        <w:t>Все  буквы  английского  алфавита.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Основные буквосочетания. </w:t>
      </w:r>
      <w:proofErr w:type="gramStart"/>
      <w:r w:rsidRPr="003C25C4">
        <w:rPr>
          <w:rFonts w:ascii="Times New Roman" w:hAnsi="Times New Roman"/>
          <w:sz w:val="24"/>
          <w:szCs w:val="24"/>
        </w:rPr>
        <w:t>Звуко­буквенные</w:t>
      </w:r>
      <w:proofErr w:type="gramEnd"/>
      <w:r w:rsidRPr="003C25C4">
        <w:rPr>
          <w:rFonts w:ascii="Times New Roman" w:hAnsi="Times New Roman"/>
          <w:sz w:val="24"/>
          <w:szCs w:val="24"/>
        </w:rPr>
        <w:t xml:space="preserve"> соответствия. Знаки транскрипции.</w:t>
      </w:r>
    </w:p>
    <w:p w:rsidR="00A561D1"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Апостроф. Основные правила чтения и орфографии. Написание наиболее употребительных слов, вошедших в активный словарь.</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Фонетическая сторона речи. </w:t>
      </w:r>
      <w:r w:rsidRPr="003C25C4">
        <w:rPr>
          <w:rFonts w:ascii="Times New Roman" w:hAnsi="Times New Roman"/>
          <w:sz w:val="24"/>
          <w:szCs w:val="24"/>
        </w:rPr>
        <w:t>Адекватное произношение и различение на слух</w:t>
      </w:r>
      <w:r w:rsidRPr="003C25C4">
        <w:rPr>
          <w:rFonts w:ascii="Times New Roman" w:hAnsi="Times New Roman"/>
          <w:b/>
          <w:bCs/>
          <w:sz w:val="24"/>
          <w:szCs w:val="24"/>
        </w:rPr>
        <w:t xml:space="preserve"> </w:t>
      </w:r>
      <w:r w:rsidRPr="003C25C4">
        <w:rPr>
          <w:rFonts w:ascii="Times New Roman" w:hAnsi="Times New Roman"/>
          <w:sz w:val="24"/>
          <w:szCs w:val="24"/>
        </w:rPr>
        <w:t>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are</w:t>
      </w:r>
      <w:proofErr w:type="spellEnd"/>
      <w:r w:rsidRPr="003C25C4">
        <w:rPr>
          <w:rFonts w:ascii="Times New Roman" w:hAnsi="Times New Roman"/>
          <w:sz w:val="24"/>
          <w:szCs w:val="24"/>
        </w:rPr>
        <w:t>). Ударение в слове, фразе.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Отсутствие  ударения  на  служебных  словах  (артиклях,  союзах,  предлогах).</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Членение предложений на смысловые группы. </w:t>
      </w:r>
      <w:proofErr w:type="spellStart"/>
      <w:r w:rsidRPr="003C25C4">
        <w:rPr>
          <w:rFonts w:ascii="Times New Roman" w:hAnsi="Times New Roman"/>
          <w:sz w:val="24"/>
          <w:szCs w:val="24"/>
        </w:rPr>
        <w:t>Ритмико­интонационные</w:t>
      </w:r>
      <w:proofErr w:type="spellEnd"/>
      <w:r w:rsidRPr="003C25C4">
        <w:rPr>
          <w:rFonts w:ascii="Times New Roman" w:hAnsi="Times New Roman"/>
          <w:sz w:val="24"/>
          <w:szCs w:val="24"/>
        </w:rPr>
        <w:t xml:space="preserve">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Лексическая сторона речи. </w:t>
      </w:r>
      <w:r w:rsidRPr="003C25C4">
        <w:rPr>
          <w:rFonts w:ascii="Times New Roman" w:hAnsi="Times New Roman"/>
          <w:sz w:val="24"/>
          <w:szCs w:val="24"/>
        </w:rPr>
        <w:t>Лексические единицы,</w:t>
      </w:r>
      <w:r w:rsidRPr="003C25C4">
        <w:rPr>
          <w:rFonts w:ascii="Times New Roman" w:hAnsi="Times New Roman"/>
          <w:b/>
          <w:bCs/>
          <w:sz w:val="24"/>
          <w:szCs w:val="24"/>
        </w:rPr>
        <w:t xml:space="preserve"> </w:t>
      </w:r>
      <w:r w:rsidRPr="003C25C4">
        <w:rPr>
          <w:rFonts w:ascii="Times New Roman" w:hAnsi="Times New Roman"/>
          <w:sz w:val="24"/>
          <w:szCs w:val="24"/>
        </w:rPr>
        <w:t>обслуживающие ситуации</w:t>
      </w:r>
      <w:r w:rsidRPr="003C25C4">
        <w:rPr>
          <w:rFonts w:ascii="Times New Roman" w:hAnsi="Times New Roman"/>
          <w:b/>
          <w:bCs/>
          <w:sz w:val="24"/>
          <w:szCs w:val="24"/>
        </w:rPr>
        <w:t xml:space="preserve"> </w:t>
      </w:r>
      <w:r w:rsidRPr="003C25C4">
        <w:rPr>
          <w:rFonts w:ascii="Times New Roman" w:hAnsi="Times New Roman"/>
          <w:sz w:val="24"/>
          <w:szCs w:val="24"/>
        </w:rPr>
        <w:t>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Интернациональные слова (например, </w:t>
      </w:r>
      <w:proofErr w:type="spellStart"/>
      <w:r w:rsidRPr="003C25C4">
        <w:rPr>
          <w:rFonts w:ascii="Times New Roman" w:hAnsi="Times New Roman"/>
          <w:sz w:val="24"/>
          <w:szCs w:val="24"/>
        </w:rPr>
        <w:t>doctor</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film</w:t>
      </w:r>
      <w:proofErr w:type="spellEnd"/>
      <w:r w:rsidRPr="003C25C4">
        <w:rPr>
          <w:rFonts w:ascii="Times New Roman" w:hAnsi="Times New Roman"/>
          <w:sz w:val="24"/>
          <w:szCs w:val="24"/>
        </w:rPr>
        <w:t>). Начальное представление о способах словообразования: суффиксация (суффиксы ­</w:t>
      </w:r>
      <w:proofErr w:type="spellStart"/>
      <w:r w:rsidRPr="003C25C4">
        <w:rPr>
          <w:rFonts w:ascii="Times New Roman" w:hAnsi="Times New Roman"/>
          <w:sz w:val="24"/>
          <w:szCs w:val="24"/>
        </w:rPr>
        <w:t>er</w:t>
      </w:r>
      <w:proofErr w:type="spellEnd"/>
      <w:r w:rsidRPr="003C25C4">
        <w:rPr>
          <w:rFonts w:ascii="Times New Roman" w:hAnsi="Times New Roman"/>
          <w:sz w:val="24"/>
          <w:szCs w:val="24"/>
        </w:rPr>
        <w:t>, ­</w:t>
      </w:r>
      <w:proofErr w:type="spellStart"/>
      <w:r w:rsidRPr="003C25C4">
        <w:rPr>
          <w:rFonts w:ascii="Times New Roman" w:hAnsi="Times New Roman"/>
          <w:sz w:val="24"/>
          <w:szCs w:val="24"/>
        </w:rPr>
        <w:t>or</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tion</w:t>
      </w:r>
      <w:proofErr w:type="spellEnd"/>
      <w:r w:rsidRPr="003C25C4">
        <w:rPr>
          <w:rFonts w:ascii="Times New Roman" w:hAnsi="Times New Roman"/>
          <w:sz w:val="24"/>
          <w:szCs w:val="24"/>
        </w:rPr>
        <w:t>, ­</w:t>
      </w:r>
      <w:proofErr w:type="spellStart"/>
      <w:r w:rsidRPr="003C25C4">
        <w:rPr>
          <w:rFonts w:ascii="Times New Roman" w:hAnsi="Times New Roman"/>
          <w:sz w:val="24"/>
          <w:szCs w:val="24"/>
        </w:rPr>
        <w:t>ist</w:t>
      </w:r>
      <w:proofErr w:type="spellEnd"/>
      <w:r w:rsidRPr="003C25C4">
        <w:rPr>
          <w:rFonts w:ascii="Times New Roman" w:hAnsi="Times New Roman"/>
          <w:sz w:val="24"/>
          <w:szCs w:val="24"/>
        </w:rPr>
        <w:t>, ­</w:t>
      </w:r>
      <w:proofErr w:type="spellStart"/>
      <w:r w:rsidRPr="003C25C4">
        <w:rPr>
          <w:rFonts w:ascii="Times New Roman" w:hAnsi="Times New Roman"/>
          <w:sz w:val="24"/>
          <w:szCs w:val="24"/>
        </w:rPr>
        <w:t>ful</w:t>
      </w:r>
      <w:proofErr w:type="spellEnd"/>
      <w:r w:rsidRPr="003C25C4">
        <w:rPr>
          <w:rFonts w:ascii="Times New Roman" w:hAnsi="Times New Roman"/>
          <w:sz w:val="24"/>
          <w:szCs w:val="24"/>
        </w:rPr>
        <w:t>, ­</w:t>
      </w:r>
      <w:proofErr w:type="spellStart"/>
      <w:r w:rsidRPr="003C25C4">
        <w:rPr>
          <w:rFonts w:ascii="Times New Roman" w:hAnsi="Times New Roman"/>
          <w:sz w:val="24"/>
          <w:szCs w:val="24"/>
        </w:rPr>
        <w:t>ly</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teen</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ty</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th</w:t>
      </w:r>
      <w:proofErr w:type="spellEnd"/>
      <w:r w:rsidRPr="003C25C4">
        <w:rPr>
          <w:rFonts w:ascii="Times New Roman" w:hAnsi="Times New Roman"/>
          <w:sz w:val="24"/>
          <w:szCs w:val="24"/>
        </w:rPr>
        <w:t>), словосложение (</w:t>
      </w:r>
      <w:proofErr w:type="spellStart"/>
      <w:r w:rsidRPr="003C25C4">
        <w:rPr>
          <w:rFonts w:ascii="Times New Roman" w:hAnsi="Times New Roman"/>
          <w:sz w:val="24"/>
          <w:szCs w:val="24"/>
        </w:rPr>
        <w:t>postcard</w:t>
      </w:r>
      <w:proofErr w:type="spellEnd"/>
      <w:r w:rsidRPr="003C25C4">
        <w:rPr>
          <w:rFonts w:ascii="Times New Roman" w:hAnsi="Times New Roman"/>
          <w:sz w:val="24"/>
          <w:szCs w:val="24"/>
        </w:rPr>
        <w:t>), конверсия (</w:t>
      </w:r>
      <w:proofErr w:type="spellStart"/>
      <w:r w:rsidRPr="003C25C4">
        <w:rPr>
          <w:rFonts w:ascii="Times New Roman" w:hAnsi="Times New Roman"/>
          <w:sz w:val="24"/>
          <w:szCs w:val="24"/>
        </w:rPr>
        <w:t>play</w:t>
      </w:r>
      <w:proofErr w:type="spellEnd"/>
      <w:r w:rsidRPr="003C25C4">
        <w:rPr>
          <w:rFonts w:ascii="Times New Roman" w:hAnsi="Times New Roman"/>
          <w:sz w:val="24"/>
          <w:szCs w:val="24"/>
        </w:rPr>
        <w:t xml:space="preserve"> —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play</w:t>
      </w:r>
      <w:proofErr w:type="spellEnd"/>
      <w:r w:rsidRPr="003C25C4">
        <w:rPr>
          <w:rFonts w:ascii="Times New Roman" w:hAnsi="Times New Roman"/>
          <w:sz w:val="24"/>
          <w:szCs w:val="24"/>
        </w:rPr>
        <w:t>).</w:t>
      </w:r>
    </w:p>
    <w:p w:rsidR="00A561D1" w:rsidRPr="003C25C4" w:rsidRDefault="00A561D1" w:rsidP="00A561D1">
      <w:pPr>
        <w:widowControl w:val="0"/>
        <w:tabs>
          <w:tab w:val="num" w:pos="2940"/>
          <w:tab w:val="left" w:pos="5320"/>
        </w:tabs>
        <w:autoSpaceDE w:val="0"/>
        <w:autoSpaceDN w:val="0"/>
        <w:adjustRightInd w:val="0"/>
        <w:spacing w:after="0" w:line="240" w:lineRule="auto"/>
        <w:ind w:left="440" w:firstLine="567"/>
        <w:jc w:val="both"/>
        <w:rPr>
          <w:rFonts w:ascii="Times New Roman" w:hAnsi="Times New Roman"/>
          <w:b/>
          <w:bCs/>
          <w:sz w:val="24"/>
          <w:szCs w:val="24"/>
        </w:rPr>
      </w:pPr>
      <w:r w:rsidRPr="003C25C4">
        <w:rPr>
          <w:rFonts w:ascii="Times New Roman" w:hAnsi="Times New Roman"/>
          <w:b/>
          <w:bCs/>
          <w:sz w:val="24"/>
          <w:szCs w:val="24"/>
        </w:rPr>
        <w:t>Грамматическая</w:t>
      </w:r>
      <w:r w:rsidRPr="003C25C4">
        <w:rPr>
          <w:rFonts w:ascii="Times New Roman" w:hAnsi="Times New Roman"/>
          <w:sz w:val="24"/>
          <w:szCs w:val="24"/>
        </w:rPr>
        <w:tab/>
      </w:r>
      <w:r w:rsidRPr="003C25C4">
        <w:rPr>
          <w:rFonts w:ascii="Times New Roman" w:hAnsi="Times New Roman"/>
          <w:b/>
          <w:bCs/>
          <w:sz w:val="24"/>
          <w:szCs w:val="24"/>
        </w:rPr>
        <w:t>сторона речи</w:t>
      </w:r>
    </w:p>
    <w:p w:rsidR="00A561D1" w:rsidRPr="003C25C4" w:rsidRDefault="00A561D1" w:rsidP="00A561D1">
      <w:pPr>
        <w:widowControl w:val="0"/>
        <w:tabs>
          <w:tab w:val="num" w:pos="2940"/>
          <w:tab w:val="left" w:pos="53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Основные коммуникативные типы речи предложений: </w:t>
      </w:r>
      <w:proofErr w:type="gramStart"/>
      <w:r w:rsidRPr="003C25C4">
        <w:rPr>
          <w:rFonts w:ascii="Times New Roman" w:hAnsi="Times New Roman"/>
          <w:sz w:val="24"/>
          <w:szCs w:val="24"/>
        </w:rPr>
        <w:t>повествовательное</w:t>
      </w:r>
      <w:proofErr w:type="gramEnd"/>
      <w:r w:rsidRPr="003C25C4">
        <w:rPr>
          <w:rFonts w:ascii="Times New Roman" w:hAnsi="Times New Roman"/>
          <w:sz w:val="24"/>
          <w:szCs w:val="24"/>
        </w:rPr>
        <w:t xml:space="preserve">, вопросительное, побудительное. Общий и специальный вопросы. Вопросительные слова: </w:t>
      </w:r>
      <w:proofErr w:type="spellStart"/>
      <w:r w:rsidRPr="003C25C4">
        <w:rPr>
          <w:rFonts w:ascii="Times New Roman" w:hAnsi="Times New Roman"/>
          <w:sz w:val="24"/>
          <w:szCs w:val="24"/>
        </w:rPr>
        <w:t>what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when</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why</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how</w:t>
      </w:r>
      <w:proofErr w:type="spell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Порядок  слов  в  предложении.  Утвердительные  и  отрицательные  предложения.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Простое  предложение  с  простым  глагольным  сказуемым  (</w:t>
      </w:r>
      <w:proofErr w:type="spellStart"/>
      <w:r w:rsidRPr="003C25C4">
        <w:rPr>
          <w:rFonts w:ascii="Times New Roman" w:hAnsi="Times New Roman"/>
          <w:sz w:val="24"/>
          <w:szCs w:val="24"/>
        </w:rPr>
        <w:t>He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speaks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English</w:t>
      </w:r>
      <w:proofErr w:type="spellEnd"/>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составным</w:t>
      </w:r>
      <w:r w:rsidRPr="00A561D1">
        <w:rPr>
          <w:rFonts w:ascii="Times New Roman" w:hAnsi="Times New Roman"/>
          <w:sz w:val="24"/>
          <w:szCs w:val="24"/>
          <w:lang w:val="en-US"/>
        </w:rPr>
        <w:t xml:space="preserve"> </w:t>
      </w:r>
      <w:r w:rsidRPr="003C25C4">
        <w:rPr>
          <w:rFonts w:ascii="Times New Roman" w:hAnsi="Times New Roman"/>
          <w:sz w:val="24"/>
          <w:szCs w:val="24"/>
        </w:rPr>
        <w:t>именным</w:t>
      </w:r>
      <w:r w:rsidRPr="00A561D1">
        <w:rPr>
          <w:rFonts w:ascii="Times New Roman" w:hAnsi="Times New Roman"/>
          <w:sz w:val="24"/>
          <w:szCs w:val="24"/>
          <w:lang w:val="en-US"/>
        </w:rPr>
        <w:t xml:space="preserve"> (My family is big.) </w:t>
      </w:r>
      <w:r w:rsidRPr="003C25C4">
        <w:rPr>
          <w:rFonts w:ascii="Times New Roman" w:hAnsi="Times New Roman"/>
          <w:sz w:val="24"/>
          <w:szCs w:val="24"/>
        </w:rPr>
        <w:t>и</w:t>
      </w:r>
      <w:r w:rsidRPr="00A561D1">
        <w:rPr>
          <w:rFonts w:ascii="Times New Roman" w:hAnsi="Times New Roman"/>
          <w:sz w:val="24"/>
          <w:szCs w:val="24"/>
          <w:lang w:val="en-US"/>
        </w:rPr>
        <w:t xml:space="preserve"> </w:t>
      </w:r>
      <w:r w:rsidRPr="003C25C4">
        <w:rPr>
          <w:rFonts w:ascii="Times New Roman" w:hAnsi="Times New Roman"/>
          <w:sz w:val="24"/>
          <w:szCs w:val="24"/>
        </w:rPr>
        <w:t>составным</w:t>
      </w:r>
      <w:r w:rsidRPr="00A561D1">
        <w:rPr>
          <w:rFonts w:ascii="Times New Roman" w:hAnsi="Times New Roman"/>
          <w:sz w:val="24"/>
          <w:szCs w:val="24"/>
          <w:lang w:val="en-US"/>
        </w:rPr>
        <w:t xml:space="preserve"> </w:t>
      </w:r>
      <w:r w:rsidRPr="003C25C4">
        <w:rPr>
          <w:rFonts w:ascii="Times New Roman" w:hAnsi="Times New Roman"/>
          <w:sz w:val="24"/>
          <w:szCs w:val="24"/>
        </w:rPr>
        <w:t>глагольным</w:t>
      </w:r>
      <w:r w:rsidRPr="00A561D1">
        <w:rPr>
          <w:rFonts w:ascii="Times New Roman" w:hAnsi="Times New Roman"/>
          <w:sz w:val="24"/>
          <w:szCs w:val="24"/>
          <w:lang w:val="en-US"/>
        </w:rPr>
        <w:t xml:space="preserve"> (I like to dance.</w:t>
      </w:r>
      <w:proofErr w:type="gramEnd"/>
      <w:r w:rsidRPr="00A561D1">
        <w:rPr>
          <w:rFonts w:ascii="Times New Roman" w:hAnsi="Times New Roman"/>
          <w:sz w:val="24"/>
          <w:szCs w:val="24"/>
          <w:lang w:val="en-US"/>
        </w:rPr>
        <w:t xml:space="preserve"> </w:t>
      </w:r>
      <w:proofErr w:type="spellStart"/>
      <w:proofErr w:type="gramStart"/>
      <w:r w:rsidRPr="003C25C4">
        <w:rPr>
          <w:rFonts w:ascii="Times New Roman" w:hAnsi="Times New Roman"/>
          <w:sz w:val="24"/>
          <w:szCs w:val="24"/>
        </w:rPr>
        <w:t>She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can</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skate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well</w:t>
      </w:r>
      <w:proofErr w:type="spellEnd"/>
      <w:r w:rsidRPr="003C25C4">
        <w:rPr>
          <w:rFonts w:ascii="Times New Roman" w:hAnsi="Times New Roman"/>
          <w:sz w:val="24"/>
          <w:szCs w:val="24"/>
        </w:rPr>
        <w:t>.) сказуемым.</w:t>
      </w:r>
      <w:proofErr w:type="gramEnd"/>
      <w:r w:rsidRPr="003C25C4">
        <w:rPr>
          <w:rFonts w:ascii="Times New Roman" w:hAnsi="Times New Roman"/>
          <w:sz w:val="24"/>
          <w:szCs w:val="24"/>
        </w:rPr>
        <w:t xml:space="preserve"> Побудительные предложения в утвердительной (</w:t>
      </w:r>
      <w:proofErr w:type="spellStart"/>
      <w:r w:rsidRPr="003C25C4">
        <w:rPr>
          <w:rFonts w:ascii="Times New Roman" w:hAnsi="Times New Roman"/>
          <w:sz w:val="24"/>
          <w:szCs w:val="24"/>
        </w:rPr>
        <w:t>Help</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me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please</w:t>
      </w:r>
      <w:proofErr w:type="spellEnd"/>
      <w:r w:rsidRPr="003C25C4">
        <w:rPr>
          <w:rFonts w:ascii="Times New Roman" w:hAnsi="Times New Roman"/>
          <w:sz w:val="24"/>
          <w:szCs w:val="24"/>
        </w:rPr>
        <w:t>.) и отрицательной (</w:t>
      </w:r>
      <w:proofErr w:type="spellStart"/>
      <w:r w:rsidRPr="003C25C4">
        <w:rPr>
          <w:rFonts w:ascii="Times New Roman" w:hAnsi="Times New Roman"/>
          <w:sz w:val="24"/>
          <w:szCs w:val="24"/>
        </w:rPr>
        <w:t>Don’t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be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late</w:t>
      </w:r>
      <w:proofErr w:type="spellEnd"/>
      <w:r w:rsidRPr="003C25C4">
        <w:rPr>
          <w:rFonts w:ascii="Times New Roman" w:hAnsi="Times New Roman"/>
          <w:sz w:val="24"/>
          <w:szCs w:val="24"/>
        </w:rPr>
        <w:t xml:space="preserve">!) формах. </w:t>
      </w:r>
      <w:proofErr w:type="gramStart"/>
      <w:r w:rsidRPr="003C25C4">
        <w:rPr>
          <w:rFonts w:ascii="Times New Roman" w:hAnsi="Times New Roman"/>
          <w:sz w:val="24"/>
          <w:szCs w:val="24"/>
        </w:rPr>
        <w:t>Безличные предложения в настоящем времени (</w:t>
      </w:r>
      <w:proofErr w:type="spellStart"/>
      <w:r w:rsidRPr="003C25C4">
        <w:rPr>
          <w:rFonts w:ascii="Times New Roman" w:hAnsi="Times New Roman"/>
          <w:sz w:val="24"/>
          <w:szCs w:val="24"/>
        </w:rPr>
        <w:t>It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cold</w:t>
      </w:r>
      <w:proofErr w:type="spellEnd"/>
      <w:r w:rsidRPr="003C25C4">
        <w:rPr>
          <w:rFonts w:ascii="Times New Roman" w:hAnsi="Times New Roman"/>
          <w:sz w:val="24"/>
          <w:szCs w:val="24"/>
        </w:rPr>
        <w:t>.</w:t>
      </w:r>
      <w:proofErr w:type="gramEnd"/>
      <w:r w:rsidRPr="003C25C4">
        <w:rPr>
          <w:rFonts w:ascii="Times New Roman" w:hAnsi="Times New Roman"/>
          <w:sz w:val="24"/>
          <w:szCs w:val="24"/>
        </w:rPr>
        <w:t xml:space="preserve"> </w:t>
      </w:r>
      <w:proofErr w:type="spellStart"/>
      <w:proofErr w:type="gramStart"/>
      <w:r w:rsidRPr="003C25C4">
        <w:rPr>
          <w:rFonts w:ascii="Times New Roman" w:hAnsi="Times New Roman"/>
          <w:sz w:val="24"/>
          <w:szCs w:val="24"/>
        </w:rPr>
        <w:t>It’s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five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o’clock</w:t>
      </w:r>
      <w:proofErr w:type="spellEnd"/>
      <w:r w:rsidRPr="003C25C4">
        <w:rPr>
          <w:rFonts w:ascii="Times New Roman" w:hAnsi="Times New Roman"/>
          <w:sz w:val="24"/>
          <w:szCs w:val="24"/>
        </w:rPr>
        <w:t>.).</w:t>
      </w:r>
      <w:proofErr w:type="gramEnd"/>
      <w:r w:rsidRPr="003C25C4">
        <w:rPr>
          <w:rFonts w:ascii="Times New Roman" w:hAnsi="Times New Roman"/>
          <w:sz w:val="24"/>
          <w:szCs w:val="24"/>
        </w:rPr>
        <w:t xml:space="preserve"> Предложения с оборотом </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are</w:t>
      </w:r>
      <w:proofErr w:type="spellEnd"/>
      <w:r w:rsidRPr="003C25C4">
        <w:rPr>
          <w:rFonts w:ascii="Times New Roman" w:hAnsi="Times New Roman"/>
          <w:sz w:val="24"/>
          <w:szCs w:val="24"/>
        </w:rPr>
        <w:t xml:space="preserve">. Простые распространённые предложения. Предложения с однородными членами. Сложносочинённые предложения с союзами </w:t>
      </w:r>
      <w:proofErr w:type="spellStart"/>
      <w:r w:rsidRPr="003C25C4">
        <w:rPr>
          <w:rFonts w:ascii="Times New Roman" w:hAnsi="Times New Roman"/>
          <w:sz w:val="24"/>
          <w:szCs w:val="24"/>
        </w:rPr>
        <w:t>and</w:t>
      </w:r>
      <w:proofErr w:type="spellEnd"/>
      <w:r w:rsidRPr="003C25C4">
        <w:rPr>
          <w:rFonts w:ascii="Times New Roman" w:hAnsi="Times New Roman"/>
          <w:sz w:val="24"/>
          <w:szCs w:val="24"/>
        </w:rPr>
        <w:t xml:space="preserve"> и </w:t>
      </w:r>
      <w:proofErr w:type="spellStart"/>
      <w:r w:rsidRPr="003C25C4">
        <w:rPr>
          <w:rFonts w:ascii="Times New Roman" w:hAnsi="Times New Roman"/>
          <w:sz w:val="24"/>
          <w:szCs w:val="24"/>
        </w:rPr>
        <w:t>but</w:t>
      </w:r>
      <w:proofErr w:type="spell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Сложноподчинённые предложения с </w:t>
      </w:r>
      <w:proofErr w:type="spellStart"/>
      <w:r w:rsidRPr="003C25C4">
        <w:rPr>
          <w:rFonts w:ascii="Times New Roman" w:hAnsi="Times New Roman"/>
          <w:sz w:val="24"/>
          <w:szCs w:val="24"/>
        </w:rPr>
        <w:t>because</w:t>
      </w:r>
      <w:proofErr w:type="spellEnd"/>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Правильные и неправильные глаголы в </w:t>
      </w:r>
      <w:proofErr w:type="spellStart"/>
      <w:r w:rsidRPr="003C25C4">
        <w:rPr>
          <w:rFonts w:ascii="Times New Roman" w:hAnsi="Times New Roman"/>
          <w:sz w:val="24"/>
          <w:szCs w:val="24"/>
        </w:rPr>
        <w:t>Present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Future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Past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Simple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Indefinite</w:t>
      </w:r>
      <w:proofErr w:type="spellEnd"/>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Неопределённая форма глагола. </w:t>
      </w:r>
      <w:proofErr w:type="spellStart"/>
      <w:r w:rsidRPr="003C25C4">
        <w:rPr>
          <w:rFonts w:ascii="Times New Roman" w:hAnsi="Times New Roman"/>
          <w:sz w:val="24"/>
          <w:szCs w:val="24"/>
        </w:rPr>
        <w:t>Глагол­связка</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be</w:t>
      </w:r>
      <w:proofErr w:type="spellEnd"/>
      <w:r w:rsidRPr="003C25C4">
        <w:rPr>
          <w:rFonts w:ascii="Times New Roman" w:hAnsi="Times New Roman"/>
          <w:sz w:val="24"/>
          <w:szCs w:val="24"/>
        </w:rPr>
        <w:t>. Модальные</w:t>
      </w:r>
      <w:r w:rsidRPr="00A561D1">
        <w:rPr>
          <w:rFonts w:ascii="Times New Roman" w:hAnsi="Times New Roman"/>
          <w:sz w:val="24"/>
          <w:szCs w:val="24"/>
          <w:lang w:val="en-US"/>
        </w:rPr>
        <w:t xml:space="preserve"> </w:t>
      </w:r>
      <w:r w:rsidRPr="003C25C4">
        <w:rPr>
          <w:rFonts w:ascii="Times New Roman" w:hAnsi="Times New Roman"/>
          <w:sz w:val="24"/>
          <w:szCs w:val="24"/>
        </w:rPr>
        <w:t>глаголы</w:t>
      </w:r>
      <w:r w:rsidRPr="00A561D1">
        <w:rPr>
          <w:rFonts w:ascii="Times New Roman" w:hAnsi="Times New Roman"/>
          <w:sz w:val="24"/>
          <w:szCs w:val="24"/>
          <w:lang w:val="en-US"/>
        </w:rPr>
        <w:t xml:space="preserve"> can, may, must, have to. </w:t>
      </w:r>
      <w:r w:rsidRPr="003C25C4">
        <w:rPr>
          <w:rFonts w:ascii="Times New Roman" w:hAnsi="Times New Roman"/>
          <w:sz w:val="24"/>
          <w:szCs w:val="24"/>
        </w:rPr>
        <w:t xml:space="preserve">Глагольные конструкции </w:t>
      </w:r>
      <w:proofErr w:type="spellStart"/>
      <w:r w:rsidRPr="003C25C4">
        <w:rPr>
          <w:rFonts w:ascii="Times New Roman" w:hAnsi="Times New Roman"/>
          <w:sz w:val="24"/>
          <w:szCs w:val="24"/>
        </w:rPr>
        <w:t>I’d</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like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Существительные в единственном и множественном числе (образованные по правилу и исключения),</w:t>
      </w:r>
      <w:r>
        <w:rPr>
          <w:rFonts w:ascii="Times New Roman" w:hAnsi="Times New Roman"/>
          <w:sz w:val="24"/>
          <w:szCs w:val="24"/>
        </w:rPr>
        <w:t xml:space="preserve"> </w:t>
      </w:r>
      <w:r w:rsidRPr="003C25C4">
        <w:rPr>
          <w:rFonts w:ascii="Times New Roman" w:hAnsi="Times New Roman"/>
          <w:sz w:val="24"/>
          <w:szCs w:val="24"/>
        </w:rPr>
        <w:t>существительные</w:t>
      </w:r>
      <w:r>
        <w:rPr>
          <w:rFonts w:ascii="Times New Roman" w:hAnsi="Times New Roman"/>
          <w:sz w:val="24"/>
          <w:szCs w:val="24"/>
        </w:rPr>
        <w:t xml:space="preserve"> </w:t>
      </w:r>
      <w:r w:rsidRPr="003C25C4">
        <w:rPr>
          <w:rFonts w:ascii="Times New Roman" w:hAnsi="Times New Roman"/>
          <w:sz w:val="24"/>
          <w:szCs w:val="24"/>
        </w:rPr>
        <w:t>с неопределённым, определённым и нулевым артиклем.</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Притяжательный падеж имён существительных.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Прилагательные  в  положительной,  сравнительной  и  превосходной  степени,</w:t>
      </w:r>
      <w:r>
        <w:rPr>
          <w:rFonts w:ascii="Times New Roman" w:hAnsi="Times New Roman"/>
          <w:sz w:val="24"/>
          <w:szCs w:val="24"/>
        </w:rPr>
        <w:t xml:space="preserve"> </w:t>
      </w:r>
      <w:r w:rsidRPr="003C25C4">
        <w:rPr>
          <w:rFonts w:ascii="Times New Roman" w:hAnsi="Times New Roman"/>
          <w:sz w:val="24"/>
          <w:szCs w:val="24"/>
        </w:rPr>
        <w:t>образованные по правилам и исключения.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Местоимения: личные (в  именительном  и объектном падежах),</w:t>
      </w:r>
      <w:r>
        <w:rPr>
          <w:rFonts w:ascii="Times New Roman" w:hAnsi="Times New Roman"/>
          <w:sz w:val="24"/>
          <w:szCs w:val="24"/>
        </w:rPr>
        <w:t xml:space="preserve"> </w:t>
      </w:r>
      <w:r w:rsidRPr="003C25C4">
        <w:rPr>
          <w:rFonts w:ascii="Times New Roman" w:hAnsi="Times New Roman"/>
          <w:sz w:val="24"/>
          <w:szCs w:val="24"/>
        </w:rPr>
        <w:t>притяжательные,    вопросительные,    указательные    (</w:t>
      </w:r>
      <w:proofErr w:type="spellStart"/>
      <w:r w:rsidRPr="003C25C4">
        <w:rPr>
          <w:rFonts w:ascii="Times New Roman" w:hAnsi="Times New Roman"/>
          <w:sz w:val="24"/>
          <w:szCs w:val="24"/>
        </w:rPr>
        <w:t>this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these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that</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those</w:t>
      </w:r>
      <w:proofErr w:type="spellEnd"/>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sz w:val="24"/>
          <w:szCs w:val="24"/>
        </w:rPr>
        <w:t>неопределённые (</w:t>
      </w:r>
      <w:proofErr w:type="spellStart"/>
      <w:r w:rsidRPr="003C25C4">
        <w:rPr>
          <w:rFonts w:ascii="Times New Roman" w:hAnsi="Times New Roman"/>
          <w:sz w:val="24"/>
          <w:szCs w:val="24"/>
        </w:rPr>
        <w:t>some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any</w:t>
      </w:r>
      <w:proofErr w:type="spellEnd"/>
      <w:r w:rsidRPr="003C25C4">
        <w:rPr>
          <w:rFonts w:ascii="Times New Roman" w:hAnsi="Times New Roman"/>
          <w:sz w:val="24"/>
          <w:szCs w:val="24"/>
        </w:rPr>
        <w:t xml:space="preserve"> — некоторые случаи употребления).</w:t>
      </w:r>
    </w:p>
    <w:p w:rsidR="00A561D1" w:rsidRP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Наречия</w:t>
      </w:r>
      <w:r w:rsidRPr="00A561D1">
        <w:rPr>
          <w:rFonts w:ascii="Times New Roman" w:hAnsi="Times New Roman"/>
          <w:sz w:val="24"/>
          <w:szCs w:val="24"/>
          <w:lang w:val="en-US"/>
        </w:rPr>
        <w:t xml:space="preserve">  </w:t>
      </w:r>
      <w:r w:rsidRPr="003C25C4">
        <w:rPr>
          <w:rFonts w:ascii="Times New Roman" w:hAnsi="Times New Roman"/>
          <w:sz w:val="24"/>
          <w:szCs w:val="24"/>
        </w:rPr>
        <w:t>времени</w:t>
      </w:r>
      <w:r w:rsidRPr="00A561D1">
        <w:rPr>
          <w:rFonts w:ascii="Times New Roman" w:hAnsi="Times New Roman"/>
          <w:sz w:val="24"/>
          <w:szCs w:val="24"/>
          <w:lang w:val="en-US"/>
        </w:rPr>
        <w:t xml:space="preserve">  (yesterday,  tomorrow,  never,  usually,  often,  sometimes).</w:t>
      </w:r>
    </w:p>
    <w:p w:rsidR="00A561D1" w:rsidRP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Наречия</w:t>
      </w:r>
      <w:r w:rsidRPr="00A561D1">
        <w:rPr>
          <w:rFonts w:ascii="Times New Roman" w:hAnsi="Times New Roman"/>
          <w:sz w:val="24"/>
          <w:szCs w:val="24"/>
          <w:lang w:val="en-US"/>
        </w:rPr>
        <w:t xml:space="preserve"> </w:t>
      </w:r>
      <w:r w:rsidRPr="003C25C4">
        <w:rPr>
          <w:rFonts w:ascii="Times New Roman" w:hAnsi="Times New Roman"/>
          <w:sz w:val="24"/>
          <w:szCs w:val="24"/>
        </w:rPr>
        <w:t>степени</w:t>
      </w:r>
      <w:r w:rsidRPr="00A561D1">
        <w:rPr>
          <w:rFonts w:ascii="Times New Roman" w:hAnsi="Times New Roman"/>
          <w:sz w:val="24"/>
          <w:szCs w:val="24"/>
          <w:lang w:val="en-US"/>
        </w:rPr>
        <w:t xml:space="preserve"> (much, little, very).</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Количественные числительные (до 100), порядковые числительные (до 30).</w:t>
      </w:r>
    </w:p>
    <w:p w:rsidR="00A561D1" w:rsidRP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Наиболее</w:t>
      </w:r>
      <w:r w:rsidRPr="00A561D1">
        <w:rPr>
          <w:rFonts w:ascii="Times New Roman" w:hAnsi="Times New Roman"/>
          <w:sz w:val="24"/>
          <w:szCs w:val="24"/>
          <w:lang w:val="en-US"/>
        </w:rPr>
        <w:t xml:space="preserve"> </w:t>
      </w:r>
      <w:r w:rsidRPr="003C25C4">
        <w:rPr>
          <w:rFonts w:ascii="Times New Roman" w:hAnsi="Times New Roman"/>
          <w:sz w:val="24"/>
          <w:szCs w:val="24"/>
        </w:rPr>
        <w:t>употребительные</w:t>
      </w:r>
      <w:r w:rsidRPr="00A561D1">
        <w:rPr>
          <w:rFonts w:ascii="Times New Roman" w:hAnsi="Times New Roman"/>
          <w:sz w:val="24"/>
          <w:szCs w:val="24"/>
          <w:lang w:val="en-US"/>
        </w:rPr>
        <w:t xml:space="preserve"> </w:t>
      </w:r>
      <w:r w:rsidRPr="003C25C4">
        <w:rPr>
          <w:rFonts w:ascii="Times New Roman" w:hAnsi="Times New Roman"/>
          <w:sz w:val="24"/>
          <w:szCs w:val="24"/>
        </w:rPr>
        <w:t>предлоги</w:t>
      </w:r>
      <w:r w:rsidRPr="00A561D1">
        <w:rPr>
          <w:rFonts w:ascii="Times New Roman" w:hAnsi="Times New Roman"/>
          <w:sz w:val="24"/>
          <w:szCs w:val="24"/>
          <w:lang w:val="en-US"/>
        </w:rPr>
        <w:t>: in, on, at, into, to, from, of, with.</w:t>
      </w:r>
    </w:p>
    <w:p w:rsidR="00A561D1" w:rsidRPr="00A561D1" w:rsidRDefault="00A561D1" w:rsidP="00A561D1">
      <w:pPr>
        <w:widowControl w:val="0"/>
        <w:tabs>
          <w:tab w:val="num" w:pos="1380"/>
        </w:tabs>
        <w:autoSpaceDE w:val="0"/>
        <w:autoSpaceDN w:val="0"/>
        <w:adjustRightInd w:val="0"/>
        <w:spacing w:after="0" w:line="240" w:lineRule="auto"/>
        <w:ind w:firstLine="567"/>
        <w:jc w:val="both"/>
        <w:rPr>
          <w:rFonts w:ascii="Times New Roman" w:hAnsi="Times New Roman"/>
          <w:b/>
          <w:bCs/>
          <w:sz w:val="24"/>
          <w:szCs w:val="24"/>
          <w:lang w:val="en-US"/>
        </w:rPr>
      </w:pPr>
    </w:p>
    <w:p w:rsidR="00A561D1" w:rsidRDefault="00A561D1" w:rsidP="00A561D1">
      <w:pPr>
        <w:widowControl w:val="0"/>
        <w:tabs>
          <w:tab w:val="num" w:pos="1380"/>
        </w:tabs>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2.2.2.</w:t>
      </w:r>
      <w:r>
        <w:rPr>
          <w:rFonts w:ascii="Times New Roman" w:hAnsi="Times New Roman"/>
          <w:b/>
          <w:bCs/>
          <w:sz w:val="24"/>
          <w:szCs w:val="24"/>
        </w:rPr>
        <w:t>6</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 xml:space="preserve">Математика </w:t>
      </w:r>
    </w:p>
    <w:p w:rsidR="00A561D1" w:rsidRPr="003C25C4" w:rsidRDefault="00A561D1" w:rsidP="00A561D1">
      <w:pPr>
        <w:widowControl w:val="0"/>
        <w:tabs>
          <w:tab w:val="num" w:pos="13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Числа и величины</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Сравнение и упорядочение чисел, знаки сравнения.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Измерение  величин;  сравнение  и  упорядочение  величин.  </w:t>
      </w:r>
      <w:proofErr w:type="gramStart"/>
      <w:r w:rsidRPr="003C25C4">
        <w:rPr>
          <w:rFonts w:ascii="Times New Roman" w:hAnsi="Times New Roman"/>
          <w:sz w:val="24"/>
          <w:szCs w:val="24"/>
        </w:rPr>
        <w:t>Единицы  массы</w:t>
      </w:r>
      <w:r>
        <w:rPr>
          <w:rFonts w:ascii="Times New Roman" w:hAnsi="Times New Roman"/>
          <w:sz w:val="24"/>
          <w:szCs w:val="24"/>
        </w:rPr>
        <w:t xml:space="preserve"> </w:t>
      </w:r>
      <w:r w:rsidRPr="003C25C4">
        <w:rPr>
          <w:rFonts w:ascii="Times New Roman" w:hAnsi="Times New Roman"/>
          <w:sz w:val="24"/>
          <w:szCs w:val="24"/>
        </w:rPr>
        <w:t>(грамм,  килограмм,  центнер,  тонна),  вместимости  (литр),  времени  (секунда,</w:t>
      </w:r>
      <w:r>
        <w:rPr>
          <w:rFonts w:ascii="Times New Roman" w:hAnsi="Times New Roman"/>
          <w:sz w:val="24"/>
          <w:szCs w:val="24"/>
        </w:rPr>
        <w:t xml:space="preserve"> </w:t>
      </w:r>
      <w:r w:rsidRPr="003C25C4">
        <w:rPr>
          <w:rFonts w:ascii="Times New Roman" w:hAnsi="Times New Roman"/>
          <w:sz w:val="24"/>
          <w:szCs w:val="24"/>
        </w:rPr>
        <w:t>минута,  час).</w:t>
      </w:r>
      <w:proofErr w:type="gramEnd"/>
      <w:r w:rsidRPr="003C25C4">
        <w:rPr>
          <w:rFonts w:ascii="Times New Roman" w:hAnsi="Times New Roman"/>
          <w:sz w:val="24"/>
          <w:szCs w:val="24"/>
        </w:rPr>
        <w:t xml:space="preserve">  Соотношения  между  единицами  измерения  однородных  величин.</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Сравнение  и  упорядочение  однородных  величин.  Доля  величины  (половина,</w:t>
      </w:r>
      <w:r>
        <w:rPr>
          <w:rFonts w:ascii="Times New Roman" w:hAnsi="Times New Roman"/>
          <w:sz w:val="24"/>
          <w:szCs w:val="24"/>
        </w:rPr>
        <w:t xml:space="preserve"> </w:t>
      </w:r>
      <w:r w:rsidRPr="003C25C4">
        <w:rPr>
          <w:rFonts w:ascii="Times New Roman" w:hAnsi="Times New Roman"/>
          <w:sz w:val="24"/>
          <w:szCs w:val="24"/>
        </w:rPr>
        <w:t>треть, четверть, десятая, сотая, тысячная).</w:t>
      </w:r>
    </w:p>
    <w:p w:rsidR="00A561D1" w:rsidRPr="003C25C4" w:rsidRDefault="00A561D1" w:rsidP="00A561D1">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b/>
          <w:bCs/>
          <w:sz w:val="24"/>
          <w:szCs w:val="24"/>
        </w:rPr>
        <w:t>Арифметические действия</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Нахождение неизвестного компонента арифметического действия. Деление с остатком.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r>
        <w:rPr>
          <w:rFonts w:ascii="Times New Roman" w:hAnsi="Times New Roman"/>
          <w:sz w:val="24"/>
          <w:szCs w:val="24"/>
        </w:rPr>
        <w:t xml:space="preserve"> </w:t>
      </w:r>
      <w:r w:rsidRPr="003C25C4">
        <w:rPr>
          <w:rFonts w:ascii="Times New Roman" w:hAnsi="Times New Roman"/>
          <w:sz w:val="24"/>
          <w:szCs w:val="24"/>
        </w:rPr>
        <w:t>(перестановка  и  группировка  слагаемых  в  сумме,  множителей  в произведении;</w:t>
      </w:r>
      <w:r>
        <w:rPr>
          <w:rFonts w:ascii="Times New Roman" w:hAnsi="Times New Roman"/>
          <w:sz w:val="24"/>
          <w:szCs w:val="24"/>
        </w:rPr>
        <w:t xml:space="preserve"> </w:t>
      </w:r>
      <w:r w:rsidRPr="003C25C4">
        <w:rPr>
          <w:rFonts w:ascii="Times New Roman" w:hAnsi="Times New Roman"/>
          <w:sz w:val="24"/>
          <w:szCs w:val="24"/>
        </w:rPr>
        <w:t>умножение суммы и разности на число).</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Алгоритмы письменного сложения, вычитания, умножения и деления многозначных чисел.</w:t>
      </w:r>
    </w:p>
    <w:p w:rsidR="00A561D1" w:rsidRPr="003C25C4" w:rsidRDefault="00A561D1" w:rsidP="00A561D1">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sz w:val="24"/>
          <w:szCs w:val="24"/>
        </w:rPr>
        <w:t>Способы проверки правильности вычислений (алгоритм, обратное действие,</w:t>
      </w:r>
      <w:r>
        <w:rPr>
          <w:rFonts w:ascii="Times New Roman" w:hAnsi="Times New Roman"/>
          <w:sz w:val="24"/>
          <w:szCs w:val="24"/>
        </w:rPr>
        <w:t xml:space="preserve"> </w:t>
      </w:r>
      <w:r w:rsidRPr="003C25C4">
        <w:rPr>
          <w:rFonts w:ascii="Times New Roman" w:hAnsi="Times New Roman"/>
          <w:sz w:val="24"/>
          <w:szCs w:val="24"/>
        </w:rPr>
        <w:t>оценка достоверности, прикидки результата, вычисление на калькуляторе).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 с текстовыми задачами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Решение текстовых задач арифметическим способом. Задачи, содержащие отношения «больше (меньше) </w:t>
      </w:r>
      <w:proofErr w:type="gramStart"/>
      <w:r w:rsidRPr="003C25C4">
        <w:rPr>
          <w:rFonts w:ascii="Times New Roman" w:hAnsi="Times New Roman"/>
          <w:sz w:val="24"/>
          <w:szCs w:val="24"/>
        </w:rPr>
        <w:t>на</w:t>
      </w:r>
      <w:proofErr w:type="gramEnd"/>
      <w:r>
        <w:rPr>
          <w:rFonts w:ascii="Times New Roman" w:hAnsi="Times New Roman"/>
          <w:sz w:val="24"/>
          <w:szCs w:val="24"/>
        </w:rPr>
        <w:t>»</w:t>
      </w:r>
      <w:r w:rsidRPr="003C25C4">
        <w:rPr>
          <w:rFonts w:ascii="Times New Roman" w:hAnsi="Times New Roman"/>
          <w:sz w:val="24"/>
          <w:szCs w:val="24"/>
        </w:rPr>
        <w:t xml:space="preserve">, «больше (меньше) в…». </w:t>
      </w:r>
      <w:proofErr w:type="gramStart"/>
      <w:r w:rsidRPr="003C25C4">
        <w:rPr>
          <w:rFonts w:ascii="Times New Roman" w:hAnsi="Times New Roman"/>
          <w:sz w:val="24"/>
          <w:szCs w:val="24"/>
        </w:rPr>
        <w:t>Зависимости между величинами, характеризующими процессы движения, работы, купли-продажи и</w:t>
      </w:r>
      <w:r>
        <w:rPr>
          <w:rFonts w:ascii="Times New Roman" w:hAnsi="Times New Roman"/>
          <w:sz w:val="24"/>
          <w:szCs w:val="24"/>
        </w:rPr>
        <w:t xml:space="preserve"> </w:t>
      </w:r>
      <w:r w:rsidRPr="003C25C4">
        <w:rPr>
          <w:rFonts w:ascii="Times New Roman" w:hAnsi="Times New Roman"/>
          <w:sz w:val="24"/>
          <w:szCs w:val="24"/>
        </w:rPr>
        <w:t>др.  Скорость,  время,  путь;  объём  работы,  время,  производительность  труда;</w:t>
      </w:r>
      <w:r>
        <w:rPr>
          <w:rFonts w:ascii="Times New Roman" w:hAnsi="Times New Roman"/>
          <w:sz w:val="24"/>
          <w:szCs w:val="24"/>
        </w:rPr>
        <w:t xml:space="preserve"> </w:t>
      </w:r>
      <w:r w:rsidRPr="003C25C4">
        <w:rPr>
          <w:rFonts w:ascii="Times New Roman" w:hAnsi="Times New Roman"/>
          <w:sz w:val="24"/>
          <w:szCs w:val="24"/>
        </w:rPr>
        <w:t>количество товара, его цена и стоимость и др. Планирование хода решения задачи.</w:t>
      </w:r>
      <w:proofErr w:type="gramEnd"/>
      <w:r w:rsidRPr="003C25C4">
        <w:rPr>
          <w:rFonts w:ascii="Times New Roman" w:hAnsi="Times New Roman"/>
          <w:sz w:val="24"/>
          <w:szCs w:val="24"/>
        </w:rPr>
        <w:t xml:space="preserve"> Представление текста задачи (схема, таблица, диаграмма и другие модели).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Задачи на нахождение доли целого и целого по его доле.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Пространственные отношения. Геометрические фигуры</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Взаимное расположение предметов в пространстве и на плоскости (выше— </w:t>
      </w:r>
      <w:proofErr w:type="gramStart"/>
      <w:r w:rsidRPr="003C25C4">
        <w:rPr>
          <w:rFonts w:ascii="Times New Roman" w:hAnsi="Times New Roman"/>
          <w:sz w:val="24"/>
          <w:szCs w:val="24"/>
        </w:rPr>
        <w:t>ни</w:t>
      </w:r>
      <w:proofErr w:type="gramEnd"/>
      <w:r w:rsidRPr="003C25C4">
        <w:rPr>
          <w:rFonts w:ascii="Times New Roman" w:hAnsi="Times New Roman"/>
          <w:sz w:val="24"/>
          <w:szCs w:val="24"/>
        </w:rPr>
        <w:t>же, слева—справа, сверху—снизу, ближе—дальше, между и пр.).</w:t>
      </w:r>
    </w:p>
    <w:p w:rsidR="00A561D1" w:rsidRPr="003C25C4" w:rsidRDefault="00A561D1" w:rsidP="00A561D1">
      <w:pPr>
        <w:widowControl w:val="0"/>
        <w:tabs>
          <w:tab w:val="left" w:pos="9060"/>
        </w:tabs>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Распознавание и изображение геометрических фигур: точка, линия кривая,</w:t>
      </w:r>
      <w:r>
        <w:rPr>
          <w:rFonts w:ascii="Times New Roman" w:hAnsi="Times New Roman"/>
          <w:sz w:val="24"/>
          <w:szCs w:val="24"/>
        </w:rPr>
        <w:t xml:space="preserve"> </w:t>
      </w:r>
      <w:r w:rsidRPr="003C25C4">
        <w:rPr>
          <w:rFonts w:ascii="Times New Roman" w:hAnsi="Times New Roman"/>
          <w:sz w:val="24"/>
          <w:szCs w:val="24"/>
        </w:rPr>
        <w:t>прямая),  отрезок,  ломаная,  угол,  многоугольник,  треугольник,  прямоугольник,</w:t>
      </w:r>
      <w:r>
        <w:rPr>
          <w:rFonts w:ascii="Times New Roman" w:hAnsi="Times New Roman"/>
          <w:sz w:val="24"/>
          <w:szCs w:val="24"/>
        </w:rPr>
        <w:t xml:space="preserve"> </w:t>
      </w:r>
      <w:r w:rsidRPr="003C25C4">
        <w:rPr>
          <w:rFonts w:ascii="Times New Roman" w:hAnsi="Times New Roman"/>
          <w:sz w:val="24"/>
          <w:szCs w:val="24"/>
        </w:rPr>
        <w:t>квадрат, окружность, круг.</w:t>
      </w:r>
      <w:proofErr w:type="gramEnd"/>
      <w:r w:rsidRPr="003C25C4">
        <w:rPr>
          <w:rFonts w:ascii="Times New Roman" w:hAnsi="Times New Roman"/>
          <w:sz w:val="24"/>
          <w:szCs w:val="24"/>
        </w:rPr>
        <w:t xml:space="preserve"> Использование чертёжных инструментов для выполнения построений. Геометрические формы в окружающем мире.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Распознавание и называние: куб, шар, параллелепипед, пирамида, цилиндр, конус.</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Геометрические величины</w:t>
      </w:r>
    </w:p>
    <w:p w:rsidR="00A561D1" w:rsidRPr="003C25C4" w:rsidRDefault="00A561D1" w:rsidP="00A561D1">
      <w:pPr>
        <w:widowControl w:val="0"/>
        <w:tabs>
          <w:tab w:val="left" w:pos="26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Геометрические</w:t>
      </w:r>
      <w:r>
        <w:rPr>
          <w:rFonts w:ascii="Times New Roman" w:hAnsi="Times New Roman"/>
          <w:sz w:val="24"/>
          <w:szCs w:val="24"/>
        </w:rPr>
        <w:t xml:space="preserve"> </w:t>
      </w:r>
      <w:r w:rsidRPr="003C25C4">
        <w:rPr>
          <w:rFonts w:ascii="Times New Roman" w:hAnsi="Times New Roman"/>
          <w:sz w:val="24"/>
          <w:szCs w:val="24"/>
        </w:rPr>
        <w:t>величины  и  их  измерение.  Измерение  длины  отрезка.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Единицы длины (</w:t>
      </w:r>
      <w:proofErr w:type="gramStart"/>
      <w:r w:rsidRPr="003C25C4">
        <w:rPr>
          <w:rFonts w:ascii="Times New Roman" w:hAnsi="Times New Roman"/>
          <w:sz w:val="24"/>
          <w:szCs w:val="24"/>
        </w:rPr>
        <w:t>мм</w:t>
      </w:r>
      <w:proofErr w:type="gramEnd"/>
      <w:r w:rsidRPr="003C25C4">
        <w:rPr>
          <w:rFonts w:ascii="Times New Roman" w:hAnsi="Times New Roman"/>
          <w:sz w:val="24"/>
          <w:szCs w:val="24"/>
        </w:rPr>
        <w:t xml:space="preserve">, см, </w:t>
      </w:r>
      <w:proofErr w:type="spellStart"/>
      <w:r w:rsidRPr="003C25C4">
        <w:rPr>
          <w:rFonts w:ascii="Times New Roman" w:hAnsi="Times New Roman"/>
          <w:sz w:val="24"/>
          <w:szCs w:val="24"/>
        </w:rPr>
        <w:t>дм</w:t>
      </w:r>
      <w:proofErr w:type="spellEnd"/>
      <w:r w:rsidRPr="003C25C4">
        <w:rPr>
          <w:rFonts w:ascii="Times New Roman" w:hAnsi="Times New Roman"/>
          <w:sz w:val="24"/>
          <w:szCs w:val="24"/>
        </w:rPr>
        <w:t>, м, км). Периметр. Вычисление периметра многоугольника.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Площадь геометрической фигуры. Единицы площади (см</w:t>
      </w:r>
      <w:proofErr w:type="gramStart"/>
      <w:r w:rsidRPr="003C25C4">
        <w:rPr>
          <w:rFonts w:ascii="Times New Roman" w:hAnsi="Times New Roman"/>
          <w:sz w:val="24"/>
          <w:szCs w:val="24"/>
          <w:vertAlign w:val="superscript"/>
        </w:rPr>
        <w:t>2</w:t>
      </w:r>
      <w:proofErr w:type="gramEnd"/>
      <w:r w:rsidRPr="003C25C4">
        <w:rPr>
          <w:rFonts w:ascii="Times New Roman" w:hAnsi="Times New Roman"/>
          <w:sz w:val="24"/>
          <w:szCs w:val="24"/>
        </w:rPr>
        <w:t>, дм</w:t>
      </w:r>
      <w:r w:rsidRPr="003C25C4">
        <w:rPr>
          <w:rFonts w:ascii="Times New Roman" w:hAnsi="Times New Roman"/>
          <w:sz w:val="24"/>
          <w:szCs w:val="24"/>
          <w:vertAlign w:val="superscript"/>
        </w:rPr>
        <w:t>2</w:t>
      </w:r>
      <w:r w:rsidRPr="003C25C4">
        <w:rPr>
          <w:rFonts w:ascii="Times New Roman" w:hAnsi="Times New Roman"/>
          <w:sz w:val="24"/>
          <w:szCs w:val="24"/>
        </w:rPr>
        <w:t>, м</w:t>
      </w:r>
      <w:r w:rsidRPr="003C25C4">
        <w:rPr>
          <w:rFonts w:ascii="Times New Roman" w:hAnsi="Times New Roman"/>
          <w:sz w:val="24"/>
          <w:szCs w:val="24"/>
          <w:vertAlign w:val="superscript"/>
        </w:rPr>
        <w:t>2</w:t>
      </w:r>
      <w:r w:rsidRPr="003C25C4">
        <w:rPr>
          <w:rFonts w:ascii="Times New Roman" w:hAnsi="Times New Roman"/>
          <w:sz w:val="24"/>
          <w:szCs w:val="24"/>
        </w:rPr>
        <w:t>). Точное и приближённое измерение площади геометрической фигуры. Вычисление площади прямоугольника.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 с информацией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Сбор  и  представление  информации,  связанной  со  счётом  (пересчётом),</w:t>
      </w:r>
      <w:r>
        <w:rPr>
          <w:rFonts w:ascii="Times New Roman" w:hAnsi="Times New Roman"/>
          <w:sz w:val="24"/>
          <w:szCs w:val="24"/>
        </w:rPr>
        <w:t xml:space="preserve"> </w:t>
      </w:r>
      <w:r w:rsidRPr="003C25C4">
        <w:rPr>
          <w:rFonts w:ascii="Times New Roman" w:hAnsi="Times New Roman"/>
          <w:sz w:val="24"/>
          <w:szCs w:val="24"/>
        </w:rPr>
        <w:t>измерением величин; фиксирование, анализ полученной информации.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w:t>
      </w:r>
      <w:r>
        <w:rPr>
          <w:rFonts w:ascii="Times New Roman" w:hAnsi="Times New Roman"/>
          <w:sz w:val="24"/>
          <w:szCs w:val="24"/>
        </w:rPr>
        <w:t xml:space="preserve"> </w:t>
      </w:r>
      <w:r w:rsidRPr="003C25C4">
        <w:rPr>
          <w:rFonts w:ascii="Times New Roman" w:hAnsi="Times New Roman"/>
          <w:sz w:val="24"/>
          <w:szCs w:val="24"/>
        </w:rPr>
        <w:t>истинность утверждений.</w:t>
      </w:r>
      <w:proofErr w:type="gramEnd"/>
    </w:p>
    <w:p w:rsidR="00A561D1" w:rsidRPr="003C25C4" w:rsidRDefault="00A561D1" w:rsidP="00A561D1">
      <w:pPr>
        <w:widowControl w:val="0"/>
        <w:tabs>
          <w:tab w:val="left" w:pos="220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Составление</w:t>
      </w:r>
      <w:r>
        <w:rPr>
          <w:rFonts w:ascii="Times New Roman" w:hAnsi="Times New Roman"/>
          <w:sz w:val="24"/>
          <w:szCs w:val="24"/>
        </w:rPr>
        <w:t xml:space="preserve"> </w:t>
      </w:r>
      <w:r w:rsidRPr="003C25C4">
        <w:rPr>
          <w:rFonts w:ascii="Times New Roman" w:hAnsi="Times New Roman"/>
          <w:sz w:val="24"/>
          <w:szCs w:val="24"/>
        </w:rPr>
        <w:t>конечной последовательности</w:t>
      </w:r>
      <w:r>
        <w:rPr>
          <w:rFonts w:ascii="Times New Roman" w:hAnsi="Times New Roman"/>
          <w:sz w:val="24"/>
          <w:szCs w:val="24"/>
        </w:rPr>
        <w:t xml:space="preserve"> </w:t>
      </w:r>
      <w:r w:rsidRPr="003C25C4">
        <w:rPr>
          <w:rFonts w:ascii="Times New Roman" w:hAnsi="Times New Roman"/>
          <w:sz w:val="24"/>
          <w:szCs w:val="24"/>
        </w:rPr>
        <w:t>(цепочки) предметов,</w:t>
      </w:r>
      <w:r>
        <w:rPr>
          <w:rFonts w:ascii="Times New Roman" w:hAnsi="Times New Roman"/>
          <w:sz w:val="24"/>
          <w:szCs w:val="24"/>
        </w:rPr>
        <w:t xml:space="preserve"> </w:t>
      </w:r>
      <w:r w:rsidRPr="003C25C4">
        <w:rPr>
          <w:rFonts w:ascii="Times New Roman" w:hAnsi="Times New Roman"/>
          <w:sz w:val="24"/>
          <w:szCs w:val="24"/>
        </w:rPr>
        <w:t>чисел,</w:t>
      </w:r>
      <w:r>
        <w:rPr>
          <w:rFonts w:ascii="Times New Roman" w:hAnsi="Times New Roman"/>
          <w:sz w:val="24"/>
          <w:szCs w:val="24"/>
        </w:rPr>
        <w:t xml:space="preserve"> </w:t>
      </w:r>
      <w:r w:rsidRPr="003C25C4">
        <w:rPr>
          <w:rFonts w:ascii="Times New Roman" w:hAnsi="Times New Roman"/>
          <w:sz w:val="24"/>
          <w:szCs w:val="24"/>
        </w:rPr>
        <w:t>геометрических фигур и др. по правилу. Составление, запись и выполнение простого алгоритма, плана поиска информации.</w:t>
      </w:r>
    </w:p>
    <w:p w:rsidR="00A561D1"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w:t>
      </w:r>
      <w:r>
        <w:rPr>
          <w:rFonts w:ascii="Times New Roman" w:hAnsi="Times New Roman"/>
          <w:sz w:val="24"/>
          <w:szCs w:val="24"/>
        </w:rPr>
        <w:t xml:space="preserve"> </w:t>
      </w:r>
      <w:r w:rsidRPr="003C25C4">
        <w:rPr>
          <w:rFonts w:ascii="Times New Roman" w:hAnsi="Times New Roman"/>
          <w:sz w:val="24"/>
          <w:szCs w:val="24"/>
        </w:rPr>
        <w:t>таблица, цепочка).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2.2.2.7.   Основы религиозных культур и светской этики </w:t>
      </w:r>
      <w:r>
        <w:rPr>
          <w:rFonts w:ascii="Times New Roman CYR" w:eastAsiaTheme="minorHAnsi" w:hAnsi="Times New Roman CYR" w:cs="Times New Roman CYR"/>
          <w:color w:val="000000"/>
          <w:sz w:val="24"/>
          <w:szCs w:val="24"/>
        </w:rPr>
        <w:t xml:space="preserve">Основное содержание предметной области Предметная область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религиозных культур и светской этики</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представляет собой единый компле</w:t>
      </w:r>
      <w:proofErr w:type="gramStart"/>
      <w:r>
        <w:rPr>
          <w:rFonts w:ascii="Times New Roman CYR" w:eastAsiaTheme="minorHAnsi" w:hAnsi="Times New Roman CYR" w:cs="Times New Roman CYR"/>
          <w:color w:val="000000"/>
          <w:sz w:val="24"/>
          <w:szCs w:val="24"/>
        </w:rPr>
        <w:t>кс  стр</w:t>
      </w:r>
      <w:proofErr w:type="gramEnd"/>
      <w:r>
        <w:rPr>
          <w:rFonts w:ascii="Times New Roman CYR" w:eastAsiaTheme="minorHAnsi" w:hAnsi="Times New Roman CYR" w:cs="Times New Roman CYR"/>
          <w:color w:val="000000"/>
          <w:sz w:val="24"/>
          <w:szCs w:val="24"/>
        </w:rPr>
        <w:t xml:space="preserve">уктурно и содержательно связанных друг с другом учебных модулей, один из которых изучается по выбору родителей (законных представителей) обучающихся: </w:t>
      </w:r>
    </w:p>
    <w:p w:rsidR="00A561D1" w:rsidRDefault="00A561D1" w:rsidP="00A561D1">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православной культуры</w:t>
      </w:r>
      <w:r>
        <w:rPr>
          <w:rFonts w:ascii="Times New Roman" w:eastAsiaTheme="minorHAnsi" w:hAnsi="Times New Roman"/>
          <w:color w:val="000000"/>
          <w:sz w:val="24"/>
          <w:szCs w:val="24"/>
        </w:rPr>
        <w:t xml:space="preserve">», </w:t>
      </w:r>
    </w:p>
    <w:p w:rsidR="00A561D1" w:rsidRDefault="00A561D1" w:rsidP="00A561D1">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исламской культуры</w:t>
      </w:r>
      <w:r>
        <w:rPr>
          <w:rFonts w:ascii="Times New Roman" w:eastAsiaTheme="minorHAnsi" w:hAnsi="Times New Roman"/>
          <w:color w:val="000000"/>
          <w:sz w:val="24"/>
          <w:szCs w:val="24"/>
        </w:rPr>
        <w:t>», «</w:t>
      </w:r>
      <w:r>
        <w:rPr>
          <w:rFonts w:ascii="Times New Roman CYR" w:eastAsiaTheme="minorHAnsi" w:hAnsi="Times New Roman CYR" w:cs="Times New Roman CYR"/>
          <w:color w:val="000000"/>
          <w:sz w:val="24"/>
          <w:szCs w:val="24"/>
        </w:rPr>
        <w:t>Основы буддийской культуры</w:t>
      </w:r>
      <w:r>
        <w:rPr>
          <w:rFonts w:ascii="Times New Roman" w:eastAsiaTheme="minorHAnsi" w:hAnsi="Times New Roman"/>
          <w:color w:val="000000"/>
          <w:sz w:val="24"/>
          <w:szCs w:val="24"/>
        </w:rPr>
        <w:t>»,</w:t>
      </w:r>
    </w:p>
    <w:p w:rsidR="00A561D1" w:rsidRDefault="00A561D1" w:rsidP="00A561D1">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Основы иудейской культуры</w:t>
      </w:r>
      <w:r>
        <w:rPr>
          <w:rFonts w:ascii="Times New Roman" w:eastAsiaTheme="minorHAnsi" w:hAnsi="Times New Roman"/>
          <w:color w:val="000000"/>
          <w:sz w:val="24"/>
          <w:szCs w:val="24"/>
        </w:rPr>
        <w:t xml:space="preserve">», </w:t>
      </w:r>
    </w:p>
    <w:p w:rsidR="00A561D1" w:rsidRDefault="00A561D1" w:rsidP="00A561D1">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мировых религиозных культур</w:t>
      </w:r>
      <w:r>
        <w:rPr>
          <w:rFonts w:ascii="Times New Roman" w:eastAsiaTheme="minorHAnsi" w:hAnsi="Times New Roman"/>
          <w:color w:val="000000"/>
          <w:sz w:val="24"/>
          <w:szCs w:val="24"/>
        </w:rPr>
        <w:t>»,</w:t>
      </w:r>
    </w:p>
    <w:p w:rsidR="00A561D1" w:rsidRDefault="00A561D1" w:rsidP="00A561D1">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Основы светской этики</w:t>
      </w:r>
      <w:r>
        <w:rPr>
          <w:rFonts w:ascii="Times New Roman" w:eastAsiaTheme="minorHAnsi" w:hAnsi="Times New Roman"/>
          <w:color w:val="000000"/>
          <w:sz w:val="24"/>
          <w:szCs w:val="24"/>
        </w:rPr>
        <w:t>».</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православной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CYR" w:eastAsiaTheme="minorHAnsi" w:hAnsi="Times New Roman CYR" w:cs="Times New Roman CYR"/>
          <w:color w:val="000000"/>
          <w:sz w:val="24"/>
          <w:szCs w:val="24"/>
        </w:rPr>
        <w:t>ближнему</w:t>
      </w:r>
      <w:proofErr w:type="gramEnd"/>
      <w:r>
        <w:rPr>
          <w:rFonts w:ascii="Times New Roman CYR" w:eastAsiaTheme="minorHAnsi" w:hAnsi="Times New Roman CYR" w:cs="Times New Roman CYR"/>
          <w:color w:val="000000"/>
          <w:sz w:val="24"/>
          <w:szCs w:val="24"/>
        </w:rPr>
        <w:t xml:space="preserve">. Отношение к труду. Долг и ответственность. Милосердие и </w:t>
      </w:r>
      <w:proofErr w:type="gramStart"/>
      <w:r>
        <w:rPr>
          <w:rFonts w:ascii="Times New Roman CYR" w:eastAsiaTheme="minorHAnsi" w:hAnsi="Times New Roman CYR" w:cs="Times New Roman CYR"/>
          <w:color w:val="000000"/>
          <w:sz w:val="24"/>
          <w:szCs w:val="24"/>
        </w:rPr>
        <w:t>со-страдание</w:t>
      </w:r>
      <w:proofErr w:type="gramEnd"/>
      <w:r>
        <w:rPr>
          <w:rFonts w:ascii="Times New Roman CYR" w:eastAsiaTheme="minorHAnsi" w:hAnsi="Times New Roman CYR" w:cs="Times New Roman CYR"/>
          <w:color w:val="000000"/>
          <w:sz w:val="24"/>
          <w:szCs w:val="24"/>
        </w:rPr>
        <w:t xml:space="preserve">. Православие в России. Православный храм и другие святыни. Символический язык православной </w:t>
      </w:r>
      <w:r>
        <w:rPr>
          <w:rFonts w:ascii="Times New Roman CYR" w:eastAsiaTheme="minorHAnsi" w:hAnsi="Times New Roman CYR" w:cs="Times New Roman CYR"/>
          <w:color w:val="000000"/>
          <w:sz w:val="24"/>
          <w:szCs w:val="24"/>
        </w:rPr>
        <w:lastRenderedPageBreak/>
        <w:t xml:space="preserve">культуры: христианское искусство (иконы, фрески, церковное пение, прикладное искусство), православный календарь. Праздники. Христианская семья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ценности. Любовь и уважение к Отечеству. Патриотизм многонационального и многоконфессионального народа России.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исламской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исламскую духовную традицию. Культура и религия. Пророк Мухаммад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Pr>
          <w:rFonts w:ascii="Times New Roman CYR" w:eastAsiaTheme="minorHAnsi" w:hAnsi="Times New Roman CYR" w:cs="Times New Roman CYR"/>
          <w:color w:val="000000"/>
          <w:sz w:val="24"/>
          <w:szCs w:val="24"/>
        </w:rPr>
        <w:t>ближнему</w:t>
      </w:r>
      <w:proofErr w:type="gramEnd"/>
      <w:r>
        <w:rPr>
          <w:rFonts w:ascii="Times New Roman CYR" w:eastAsiaTheme="minorHAnsi" w:hAnsi="Times New Roman CYR" w:cs="Times New Roman CYR"/>
          <w:color w:val="000000"/>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Любовь и уважение к Отечеству. Патриотизм многонационального и </w:t>
      </w:r>
      <w:proofErr w:type="spellStart"/>
      <w:r>
        <w:rPr>
          <w:rFonts w:ascii="Times New Roman CYR" w:eastAsiaTheme="minorHAnsi" w:hAnsi="Times New Roman CYR" w:cs="Times New Roman CYR"/>
          <w:color w:val="000000"/>
          <w:sz w:val="24"/>
          <w:szCs w:val="24"/>
        </w:rPr>
        <w:t>многоконфес-сионального</w:t>
      </w:r>
      <w:proofErr w:type="spellEnd"/>
      <w:r>
        <w:rPr>
          <w:rFonts w:ascii="Times New Roman CYR" w:eastAsiaTheme="minorHAnsi" w:hAnsi="Times New Roman CYR" w:cs="Times New Roman CYR"/>
          <w:color w:val="000000"/>
          <w:sz w:val="24"/>
          <w:szCs w:val="24"/>
        </w:rPr>
        <w:t xml:space="preserve"> народа России.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буддийской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буддийскую духовную традицию. Культура и религия. Будда и его учение.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Буддийские святые. Будды и </w:t>
      </w:r>
      <w:proofErr w:type="spellStart"/>
      <w:r>
        <w:rPr>
          <w:rFonts w:ascii="Times New Roman CYR" w:eastAsiaTheme="minorHAnsi" w:hAnsi="Times New Roman CYR" w:cs="Times New Roman CYR"/>
          <w:color w:val="000000"/>
          <w:sz w:val="24"/>
          <w:szCs w:val="24"/>
        </w:rPr>
        <w:t>бодхисаттвы</w:t>
      </w:r>
      <w:proofErr w:type="spellEnd"/>
      <w:r>
        <w:rPr>
          <w:rFonts w:ascii="Times New Roman CYR" w:eastAsiaTheme="minorHAnsi" w:hAnsi="Times New Roman CYR" w:cs="Times New Roman CYR"/>
          <w:color w:val="000000"/>
          <w:sz w:val="24"/>
          <w:szCs w:val="24"/>
        </w:rPr>
        <w:t xml:space="preserve">. Семья в буддийской культуре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иудейской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иудейскую духовную традицию. Культура и религия. Тора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устройство. Суббота (Шабат) в иудейской традиции. Иудаизм в России. Традиц</w:t>
      </w:r>
      <w:proofErr w:type="gramStart"/>
      <w:r>
        <w:rPr>
          <w:rFonts w:ascii="Times New Roman CYR" w:eastAsiaTheme="minorHAnsi" w:hAnsi="Times New Roman CYR" w:cs="Times New Roman CYR"/>
          <w:color w:val="000000"/>
          <w:sz w:val="24"/>
          <w:szCs w:val="24"/>
        </w:rPr>
        <w:t>ии иу</w:t>
      </w:r>
      <w:proofErr w:type="gramEnd"/>
      <w:r>
        <w:rPr>
          <w:rFonts w:ascii="Times New Roman CYR" w:eastAsiaTheme="minorHAnsi" w:hAnsi="Times New Roman CYR" w:cs="Times New Roman CYR"/>
          <w:color w:val="000000"/>
          <w:sz w:val="24"/>
          <w:szCs w:val="24"/>
        </w:rPr>
        <w:t xml:space="preserve">даизма в повседневной жизни евреев. Ответственное принятие заповедей. Еврейский дом. Знакомство с </w:t>
      </w:r>
      <w:proofErr w:type="gramStart"/>
      <w:r>
        <w:rPr>
          <w:rFonts w:ascii="Times New Roman CYR" w:eastAsiaTheme="minorHAnsi" w:hAnsi="Times New Roman CYR" w:cs="Times New Roman CYR"/>
          <w:color w:val="000000"/>
          <w:sz w:val="24"/>
          <w:szCs w:val="24"/>
        </w:rPr>
        <w:t>еврейским</w:t>
      </w:r>
      <w:proofErr w:type="gramEnd"/>
      <w:r>
        <w:rPr>
          <w:rFonts w:ascii="Times New Roman CYR" w:eastAsiaTheme="minorHAnsi" w:hAnsi="Times New Roman CYR" w:cs="Times New Roman CYR"/>
          <w:color w:val="000000"/>
          <w:sz w:val="24"/>
          <w:szCs w:val="24"/>
        </w:rPr>
        <w:t xml:space="preserve"> </w:t>
      </w:r>
      <w:proofErr w:type="spellStart"/>
      <w:r>
        <w:rPr>
          <w:rFonts w:ascii="Times New Roman CYR" w:eastAsiaTheme="minorHAnsi" w:hAnsi="Times New Roman CYR" w:cs="Times New Roman CYR"/>
          <w:color w:val="000000"/>
          <w:sz w:val="24"/>
          <w:szCs w:val="24"/>
        </w:rPr>
        <w:t>календарѐм</w:t>
      </w:r>
      <w:proofErr w:type="spellEnd"/>
      <w:r>
        <w:rPr>
          <w:rFonts w:ascii="Times New Roman CYR" w:eastAsiaTheme="minorHAnsi" w:hAnsi="Times New Roman CYR" w:cs="Times New Roman CYR"/>
          <w:color w:val="000000"/>
          <w:sz w:val="24"/>
          <w:szCs w:val="24"/>
        </w:rPr>
        <w:t>: его устройство и особенности. Еврейские праздники: их история и традиции. Ценности семейной жизни в иудейской традиции.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мировых религиозных культур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Культура и религия. Религии мира и их основатели. Священные книги религий мира.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rFonts w:ascii="Times New Roman CYR" w:eastAsiaTheme="minorHAnsi" w:hAnsi="Times New Roman CYR" w:cs="Times New Roman CYR"/>
          <w:color w:val="000000"/>
          <w:sz w:val="24"/>
          <w:szCs w:val="24"/>
        </w:rPr>
        <w:t>Милосердие, забота о слабых, взаимопомощь, социальные проблемы общества и отношение к ним разных религий.</w:t>
      </w:r>
      <w:proofErr w:type="gramEnd"/>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светской этики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Культура и мораль. Этика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Методы нравственного самосовершенствования.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A561D1" w:rsidRDefault="00A561D1" w:rsidP="00A561D1">
      <w:pPr>
        <w:widowControl w:val="0"/>
        <w:tabs>
          <w:tab w:val="left" w:pos="1400"/>
        </w:tabs>
        <w:autoSpaceDE w:val="0"/>
        <w:autoSpaceDN w:val="0"/>
        <w:adjustRightInd w:val="0"/>
        <w:spacing w:after="0" w:line="240" w:lineRule="auto"/>
        <w:ind w:firstLine="567"/>
        <w:jc w:val="both"/>
        <w:rPr>
          <w:rFonts w:ascii="Times New Roman" w:hAnsi="Times New Roman"/>
          <w:b/>
          <w:bCs/>
          <w:sz w:val="24"/>
          <w:szCs w:val="24"/>
        </w:rPr>
      </w:pPr>
    </w:p>
    <w:p w:rsidR="00A561D1" w:rsidRPr="003C25C4" w:rsidRDefault="00A561D1" w:rsidP="00A561D1">
      <w:pPr>
        <w:widowControl w:val="0"/>
        <w:tabs>
          <w:tab w:val="left" w:pos="140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2.2.2.</w:t>
      </w:r>
      <w:r>
        <w:rPr>
          <w:rFonts w:ascii="Times New Roman" w:hAnsi="Times New Roman"/>
          <w:b/>
          <w:bCs/>
          <w:sz w:val="24"/>
          <w:szCs w:val="24"/>
        </w:rPr>
        <w:t>8</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Окружающий мир</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C25C4">
        <w:rPr>
          <w:rFonts w:ascii="Times New Roman" w:hAnsi="Times New Roman"/>
          <w:b/>
          <w:bCs/>
          <w:sz w:val="24"/>
          <w:szCs w:val="24"/>
        </w:rPr>
        <w:t>Человек и природа</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lastRenderedPageBreak/>
        <w:t>Природа. Природные объекты и предметы, созданные человеком. Неживая и живая природа. Признаки предметов (цвет, форма, сравнительные размеры и др.).</w:t>
      </w:r>
    </w:p>
    <w:p w:rsidR="00A561D1" w:rsidRPr="003C25C4" w:rsidRDefault="00A561D1" w:rsidP="00A561D1">
      <w:pPr>
        <w:widowControl w:val="0"/>
        <w:autoSpaceDE w:val="0"/>
        <w:autoSpaceDN w:val="0"/>
        <w:adjustRightInd w:val="0"/>
        <w:spacing w:after="0" w:line="240" w:lineRule="auto"/>
        <w:ind w:left="20" w:firstLine="567"/>
        <w:jc w:val="both"/>
        <w:rPr>
          <w:rFonts w:ascii="Times New Roman" w:hAnsi="Times New Roman"/>
          <w:sz w:val="24"/>
          <w:szCs w:val="24"/>
        </w:rPr>
      </w:pPr>
      <w:proofErr w:type="gramStart"/>
      <w:r w:rsidRPr="003C25C4">
        <w:rPr>
          <w:rFonts w:ascii="Times New Roman" w:hAnsi="Times New Roman"/>
          <w:sz w:val="24"/>
          <w:szCs w:val="24"/>
        </w:rPr>
        <w:t>Примеры явлений природы: смена времен года, снегопад, листопад, перелеты птиц,</w:t>
      </w:r>
      <w:r>
        <w:rPr>
          <w:rFonts w:ascii="Times New Roman" w:hAnsi="Times New Roman"/>
          <w:sz w:val="24"/>
          <w:szCs w:val="24"/>
        </w:rPr>
        <w:t xml:space="preserve"> </w:t>
      </w:r>
      <w:r w:rsidRPr="003C25C4">
        <w:rPr>
          <w:rFonts w:ascii="Times New Roman" w:hAnsi="Times New Roman"/>
          <w:sz w:val="24"/>
          <w:szCs w:val="24"/>
        </w:rPr>
        <w:t>смена времени суток, рассвет, закат, ветер, дождь, гроза.</w:t>
      </w:r>
      <w:proofErr w:type="gramEnd"/>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Вещество. Разнообразие веществ в окружающем мире. Примеры веществ:</w:t>
      </w:r>
      <w:r>
        <w:rPr>
          <w:rFonts w:ascii="Times New Roman" w:hAnsi="Times New Roman"/>
          <w:sz w:val="24"/>
          <w:szCs w:val="24"/>
        </w:rPr>
        <w:t xml:space="preserve"> </w:t>
      </w:r>
      <w:r w:rsidRPr="003C25C4">
        <w:rPr>
          <w:rFonts w:ascii="Times New Roman" w:hAnsi="Times New Roman"/>
          <w:sz w:val="24"/>
          <w:szCs w:val="24"/>
        </w:rPr>
        <w:t>соль, сахар, вода, природный газ. Твердые тела, жидкости, газы. Простейшие практические работы с веществами, жидкостями, газами.</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Звезды и планеты. </w:t>
      </w:r>
      <w:r w:rsidRPr="003C25C4">
        <w:rPr>
          <w:rFonts w:ascii="Times New Roman" w:hAnsi="Times New Roman"/>
          <w:i/>
          <w:iCs/>
          <w:sz w:val="24"/>
          <w:szCs w:val="24"/>
        </w:rPr>
        <w:t>Солнце</w:t>
      </w:r>
      <w:r w:rsidRPr="003C25C4">
        <w:rPr>
          <w:rFonts w:ascii="Times New Roman" w:hAnsi="Times New Roman"/>
          <w:sz w:val="24"/>
          <w:szCs w:val="24"/>
        </w:rPr>
        <w:t xml:space="preserve"> – </w:t>
      </w:r>
      <w:r w:rsidRPr="003C25C4">
        <w:rPr>
          <w:rFonts w:ascii="Times New Roman" w:hAnsi="Times New Roman"/>
          <w:i/>
          <w:iCs/>
          <w:sz w:val="24"/>
          <w:szCs w:val="24"/>
        </w:rPr>
        <w:t>ближайшая к нам звезда,</w:t>
      </w:r>
      <w:r w:rsidRPr="003C25C4">
        <w:rPr>
          <w:rFonts w:ascii="Times New Roman" w:hAnsi="Times New Roman"/>
          <w:sz w:val="24"/>
          <w:szCs w:val="24"/>
        </w:rPr>
        <w:t xml:space="preserve"> </w:t>
      </w:r>
      <w:r w:rsidRPr="003C25C4">
        <w:rPr>
          <w:rFonts w:ascii="Times New Roman" w:hAnsi="Times New Roman"/>
          <w:i/>
          <w:iCs/>
          <w:sz w:val="24"/>
          <w:szCs w:val="24"/>
        </w:rPr>
        <w:t>источник света и</w:t>
      </w:r>
      <w:r w:rsidRPr="003C25C4">
        <w:rPr>
          <w:rFonts w:ascii="Times New Roman" w:hAnsi="Times New Roman"/>
          <w:sz w:val="24"/>
          <w:szCs w:val="24"/>
        </w:rPr>
        <w:t xml:space="preserve"> </w:t>
      </w:r>
      <w:r w:rsidRPr="003C25C4">
        <w:rPr>
          <w:rFonts w:ascii="Times New Roman" w:hAnsi="Times New Roman"/>
          <w:i/>
          <w:iCs/>
          <w:sz w:val="24"/>
          <w:szCs w:val="24"/>
        </w:rPr>
        <w:t>тепла для всего живого на Земле</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Земля</w:t>
      </w:r>
      <w:r w:rsidRPr="003C25C4">
        <w:rPr>
          <w:rFonts w:ascii="Times New Roman" w:hAnsi="Times New Roman"/>
          <w:i/>
          <w:iCs/>
          <w:sz w:val="24"/>
          <w:szCs w:val="24"/>
        </w:rPr>
        <w:t xml:space="preserve"> </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планета,</w:t>
      </w:r>
      <w:r w:rsidRPr="003C25C4">
        <w:rPr>
          <w:rFonts w:ascii="Times New Roman" w:hAnsi="Times New Roman"/>
          <w:i/>
          <w:iCs/>
          <w:sz w:val="24"/>
          <w:szCs w:val="24"/>
        </w:rPr>
        <w:t xml:space="preserve"> </w:t>
      </w:r>
      <w:r w:rsidRPr="003C25C4">
        <w:rPr>
          <w:rFonts w:ascii="Times New Roman" w:hAnsi="Times New Roman"/>
          <w:sz w:val="24"/>
          <w:szCs w:val="24"/>
        </w:rPr>
        <w:t>общее представление о форме и</w:t>
      </w:r>
      <w:r w:rsidRPr="003C25C4">
        <w:rPr>
          <w:rFonts w:ascii="Times New Roman" w:hAnsi="Times New Roman"/>
          <w:i/>
          <w:iCs/>
          <w:sz w:val="24"/>
          <w:szCs w:val="24"/>
        </w:rPr>
        <w:t xml:space="preserve"> </w:t>
      </w:r>
      <w:r w:rsidRPr="003C25C4">
        <w:rPr>
          <w:rFonts w:ascii="Times New Roman" w:hAnsi="Times New Roman"/>
          <w:sz w:val="24"/>
          <w:szCs w:val="24"/>
        </w:rPr>
        <w:t xml:space="preserve">размерах Земли. Глобус как модель Земли. Географическая карта и план. Материки и океаны, их названия, расположение на глобусе и карте. </w:t>
      </w:r>
      <w:r w:rsidRPr="003C25C4">
        <w:rPr>
          <w:rFonts w:ascii="Times New Roman" w:hAnsi="Times New Roman"/>
          <w:i/>
          <w:iCs/>
          <w:sz w:val="24"/>
          <w:szCs w:val="24"/>
        </w:rPr>
        <w:t>Важнейшие природные</w:t>
      </w:r>
      <w:r w:rsidRPr="003C25C4">
        <w:rPr>
          <w:rFonts w:ascii="Times New Roman" w:hAnsi="Times New Roman"/>
          <w:sz w:val="24"/>
          <w:szCs w:val="24"/>
        </w:rPr>
        <w:t xml:space="preserve"> </w:t>
      </w:r>
      <w:r w:rsidRPr="003C25C4">
        <w:rPr>
          <w:rFonts w:ascii="Times New Roman" w:hAnsi="Times New Roman"/>
          <w:i/>
          <w:iCs/>
          <w:sz w:val="24"/>
          <w:szCs w:val="24"/>
        </w:rPr>
        <w:t>объекты своей страны, района</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Ориентирование на местности.</w:t>
      </w:r>
      <w:r w:rsidRPr="003C25C4">
        <w:rPr>
          <w:rFonts w:ascii="Times New Roman" w:hAnsi="Times New Roman"/>
          <w:i/>
          <w:iCs/>
          <w:sz w:val="24"/>
          <w:szCs w:val="24"/>
        </w:rPr>
        <w:t xml:space="preserve"> </w:t>
      </w:r>
      <w:r w:rsidRPr="003C25C4">
        <w:rPr>
          <w:rFonts w:ascii="Times New Roman" w:hAnsi="Times New Roman"/>
          <w:sz w:val="24"/>
          <w:szCs w:val="24"/>
        </w:rPr>
        <w:t>Компас.</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Смена дня и ночи на Земле. Вращение Земли как причина смены дня и ночи.</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Времена года, их особенности (на основе наблюдений). </w:t>
      </w:r>
      <w:r w:rsidRPr="003C25C4">
        <w:rPr>
          <w:rFonts w:ascii="Times New Roman" w:hAnsi="Times New Roman"/>
          <w:i/>
          <w:iCs/>
          <w:sz w:val="24"/>
          <w:szCs w:val="24"/>
        </w:rPr>
        <w:t>Обращение Земли вокруг</w:t>
      </w:r>
      <w:r w:rsidRPr="003C25C4">
        <w:rPr>
          <w:rFonts w:ascii="Times New Roman" w:hAnsi="Times New Roman"/>
          <w:sz w:val="24"/>
          <w:szCs w:val="24"/>
        </w:rPr>
        <w:t xml:space="preserve"> </w:t>
      </w:r>
      <w:r w:rsidRPr="003C25C4">
        <w:rPr>
          <w:rFonts w:ascii="Times New Roman" w:hAnsi="Times New Roman"/>
          <w:i/>
          <w:iCs/>
          <w:sz w:val="24"/>
          <w:szCs w:val="24"/>
        </w:rPr>
        <w:t>Солнца как причина смены времен года</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Смена времен года в родном крае на</w:t>
      </w:r>
      <w:r w:rsidRPr="003C25C4">
        <w:rPr>
          <w:rFonts w:ascii="Times New Roman" w:hAnsi="Times New Roman"/>
          <w:i/>
          <w:iCs/>
          <w:sz w:val="24"/>
          <w:szCs w:val="24"/>
        </w:rPr>
        <w:t xml:space="preserve"> </w:t>
      </w:r>
      <w:r w:rsidRPr="003C25C4">
        <w:rPr>
          <w:rFonts w:ascii="Times New Roman" w:hAnsi="Times New Roman"/>
          <w:sz w:val="24"/>
          <w:szCs w:val="24"/>
        </w:rPr>
        <w:t>основе наблюдений.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Погода, ее составляющие (температура воздуха, облачность, осадки, ветер).</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Наблюдение за погодой своего края. </w:t>
      </w:r>
      <w:r w:rsidRPr="003C25C4">
        <w:rPr>
          <w:rFonts w:ascii="Times New Roman" w:hAnsi="Times New Roman"/>
          <w:i/>
          <w:iCs/>
          <w:sz w:val="24"/>
          <w:szCs w:val="24"/>
        </w:rPr>
        <w:t>Предсказание погоды и его значение в жизни</w:t>
      </w:r>
      <w:r w:rsidRPr="003C25C4">
        <w:rPr>
          <w:rFonts w:ascii="Times New Roman" w:hAnsi="Times New Roman"/>
          <w:sz w:val="24"/>
          <w:szCs w:val="24"/>
        </w:rPr>
        <w:t xml:space="preserve"> </w:t>
      </w:r>
      <w:r w:rsidRPr="003C25C4">
        <w:rPr>
          <w:rFonts w:ascii="Times New Roman" w:hAnsi="Times New Roman"/>
          <w:i/>
          <w:iCs/>
          <w:sz w:val="24"/>
          <w:szCs w:val="24"/>
        </w:rPr>
        <w:t>людей</w:t>
      </w:r>
      <w:r w:rsidRPr="003C25C4">
        <w:rPr>
          <w:rFonts w:ascii="Times New Roman" w:hAnsi="Times New Roman"/>
          <w:sz w:val="24"/>
          <w:szCs w:val="24"/>
        </w:rPr>
        <w:t>.</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561D1" w:rsidRPr="003C25C4" w:rsidRDefault="00A561D1" w:rsidP="00A561D1">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Воздух  –  смесь газов. Свойства воздуха.  Значение  воздуха  для  растений, животных, человека.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Вода.  Свойства  воды.  Состояния  воды,  ее  распространение  в  природе,</w:t>
      </w:r>
      <w:r>
        <w:rPr>
          <w:rFonts w:ascii="Times New Roman" w:hAnsi="Times New Roman"/>
          <w:sz w:val="24"/>
          <w:szCs w:val="24"/>
        </w:rPr>
        <w:t xml:space="preserve"> </w:t>
      </w:r>
      <w:r w:rsidRPr="003C25C4">
        <w:rPr>
          <w:rFonts w:ascii="Times New Roman" w:hAnsi="Times New Roman"/>
          <w:sz w:val="24"/>
          <w:szCs w:val="24"/>
        </w:rPr>
        <w:t>значение для живых организмов и хозяйственной жизни человека. Круговорот воды в природе.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w:t>
      </w:r>
      <w:r>
        <w:rPr>
          <w:rFonts w:ascii="Times New Roman" w:hAnsi="Times New Roman"/>
          <w:sz w:val="24"/>
          <w:szCs w:val="24"/>
        </w:rPr>
        <w:t xml:space="preserve"> </w:t>
      </w:r>
      <w:r w:rsidRPr="003C25C4">
        <w:rPr>
          <w:rFonts w:ascii="Times New Roman" w:hAnsi="Times New Roman"/>
          <w:sz w:val="24"/>
          <w:szCs w:val="24"/>
        </w:rPr>
        <w:t>(2–3 примера).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Почва, ее состав, значение для живой природы и для хозяйственной жизни человека.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Растения, их разнообразие</w:t>
      </w:r>
      <w:proofErr w:type="gramStart"/>
      <w:r w:rsidRPr="003C25C4">
        <w:rPr>
          <w:rFonts w:ascii="Times New Roman" w:hAnsi="Times New Roman"/>
          <w:sz w:val="24"/>
          <w:szCs w:val="24"/>
        </w:rPr>
        <w:t>.</w:t>
      </w:r>
      <w:proofErr w:type="gramEnd"/>
      <w:r w:rsidRPr="003C25C4">
        <w:rPr>
          <w:rFonts w:ascii="Times New Roman" w:hAnsi="Times New Roman"/>
          <w:sz w:val="24"/>
          <w:szCs w:val="24"/>
        </w:rPr>
        <w:t xml:space="preserve"> </w:t>
      </w:r>
      <w:proofErr w:type="gramStart"/>
      <w:r w:rsidRPr="003C25C4">
        <w:rPr>
          <w:rFonts w:ascii="Times New Roman" w:hAnsi="Times New Roman"/>
          <w:sz w:val="24"/>
          <w:szCs w:val="24"/>
        </w:rPr>
        <w:t>ч</w:t>
      </w:r>
      <w:proofErr w:type="gramEnd"/>
      <w:r w:rsidRPr="003C25C4">
        <w:rPr>
          <w:rFonts w:ascii="Times New Roman" w:hAnsi="Times New Roman"/>
          <w:sz w:val="24"/>
          <w:szCs w:val="24"/>
        </w:rPr>
        <w:t>асти растения (корень, стебель, лист, цветок,</w:t>
      </w:r>
      <w:r>
        <w:rPr>
          <w:rFonts w:ascii="Times New Roman" w:hAnsi="Times New Roman"/>
          <w:sz w:val="24"/>
          <w:szCs w:val="24"/>
        </w:rPr>
        <w:t xml:space="preserve"> </w:t>
      </w:r>
      <w:r w:rsidRPr="003C25C4">
        <w:rPr>
          <w:rFonts w:ascii="Times New Roman" w:hAnsi="Times New Roman"/>
          <w:sz w:val="24"/>
          <w:szCs w:val="24"/>
        </w:rPr>
        <w:t>плод, семя). Условия, необходимые для жизни растения (свет, тепло, воздух, вода).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Наблюдение роста растений, фиксация изменений. Деревья,  кустарники,  травы.</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Дикорастущие и культурные растения. Роль растений в природе и жизни людей,</w:t>
      </w:r>
      <w:r>
        <w:rPr>
          <w:rFonts w:ascii="Times New Roman" w:hAnsi="Times New Roman"/>
          <w:sz w:val="24"/>
          <w:szCs w:val="24"/>
        </w:rPr>
        <w:t xml:space="preserve"> </w:t>
      </w:r>
      <w:r w:rsidRPr="003C25C4">
        <w:rPr>
          <w:rFonts w:ascii="Times New Roman" w:hAnsi="Times New Roman"/>
          <w:sz w:val="24"/>
          <w:szCs w:val="24"/>
        </w:rPr>
        <w:t>бережное отношение человека к растениям. Растения родного края, названия и краткая характеристика на основе наблюдений.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Грибы: съедобные и ядовитые. Правила сбора грибов.</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Особенности питания разных животных (хищные, растительноядные, всеядные).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Лес, луг, водоем – единство живой и неживой природы (солнечный свет,</w:t>
      </w:r>
      <w:r>
        <w:rPr>
          <w:rFonts w:ascii="Times New Roman" w:hAnsi="Times New Roman"/>
          <w:sz w:val="24"/>
          <w:szCs w:val="24"/>
        </w:rPr>
        <w:t xml:space="preserve"> </w:t>
      </w:r>
      <w:r w:rsidRPr="003C25C4">
        <w:rPr>
          <w:rFonts w:ascii="Times New Roman" w:hAnsi="Times New Roman"/>
          <w:sz w:val="24"/>
          <w:szCs w:val="24"/>
        </w:rPr>
        <w:t>воздух, вода, почва, растения, животные).</w:t>
      </w:r>
      <w:proofErr w:type="gramEnd"/>
      <w:r w:rsidRPr="003C25C4">
        <w:rPr>
          <w:rFonts w:ascii="Times New Roman" w:hAnsi="Times New Roman"/>
          <w:sz w:val="24"/>
          <w:szCs w:val="24"/>
        </w:rPr>
        <w:t xml:space="preserve"> Круговорот веществ</w:t>
      </w:r>
      <w:r w:rsidRPr="003C25C4">
        <w:rPr>
          <w:rFonts w:ascii="Times New Roman" w:hAnsi="Times New Roman"/>
          <w:i/>
          <w:iCs/>
          <w:sz w:val="24"/>
          <w:szCs w:val="24"/>
        </w:rPr>
        <w:t>.</w:t>
      </w:r>
      <w:r w:rsidRPr="003C25C4">
        <w:rPr>
          <w:rFonts w:ascii="Times New Roman" w:hAnsi="Times New Roman"/>
          <w:sz w:val="24"/>
          <w:szCs w:val="24"/>
        </w:rPr>
        <w:t xml:space="preserve"> </w:t>
      </w:r>
      <w:r w:rsidRPr="003C25C4">
        <w:rPr>
          <w:rFonts w:ascii="Times New Roman" w:hAnsi="Times New Roman"/>
          <w:i/>
          <w:iCs/>
          <w:sz w:val="24"/>
          <w:szCs w:val="24"/>
        </w:rPr>
        <w:t>Взаимосвязи в</w:t>
      </w:r>
      <w:r w:rsidRPr="003C25C4">
        <w:rPr>
          <w:rFonts w:ascii="Times New Roman" w:hAnsi="Times New Roman"/>
          <w:sz w:val="24"/>
          <w:szCs w:val="24"/>
        </w:rPr>
        <w:t xml:space="preserve"> </w:t>
      </w:r>
      <w:r w:rsidRPr="003C25C4">
        <w:rPr>
          <w:rFonts w:ascii="Times New Roman" w:hAnsi="Times New Roman"/>
          <w:i/>
          <w:iCs/>
          <w:sz w:val="24"/>
          <w:szCs w:val="24"/>
        </w:rPr>
        <w:t>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C25C4">
        <w:rPr>
          <w:rFonts w:ascii="Times New Roman" w:hAnsi="Times New Roman"/>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Природные зоны России: общее представление, основные природные зоны</w:t>
      </w:r>
      <w:r>
        <w:rPr>
          <w:rFonts w:ascii="Times New Roman" w:hAnsi="Times New Roman"/>
          <w:sz w:val="24"/>
          <w:szCs w:val="24"/>
        </w:rPr>
        <w:t xml:space="preserve"> </w:t>
      </w:r>
      <w:r w:rsidRPr="003C25C4">
        <w:rPr>
          <w:rFonts w:ascii="Times New Roman" w:hAnsi="Times New Roman"/>
          <w:sz w:val="24"/>
          <w:szCs w:val="24"/>
        </w:rPr>
        <w:t>(климат, растительный и животный мир, особенности труда и быта людей, влияние человека на природу изучаемых зон, охрана природы).</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Человек  –  часть  природы.  Зависимость  жизни  человека  от  природы.</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Этическое и эстетическое значение природы в жизни человека. Освоение человеком законов жизни природы посредством практической деятельности.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Народный календарь (приметы, поговорки, пословицы), определяющий сезонный труд людей.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Положительное и отрицательное влияние деятельности человека на природу</w:t>
      </w:r>
      <w:r>
        <w:rPr>
          <w:rFonts w:ascii="Times New Roman" w:hAnsi="Times New Roman"/>
          <w:sz w:val="24"/>
          <w:szCs w:val="24"/>
        </w:rPr>
        <w:t xml:space="preserve"> </w:t>
      </w:r>
      <w:r w:rsidRPr="003C25C4">
        <w:rPr>
          <w:rFonts w:ascii="Times New Roman" w:hAnsi="Times New Roman"/>
          <w:sz w:val="24"/>
          <w:szCs w:val="24"/>
        </w:rPr>
        <w:t>(в том числе на примере окружающей местности). Правила поведения в природе.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Общее представление о строении тела человека. </w:t>
      </w:r>
      <w:proofErr w:type="gramStart"/>
      <w:r w:rsidRPr="003C25C4">
        <w:rPr>
          <w:rFonts w:ascii="Times New Roman" w:hAnsi="Times New Roman"/>
          <w:sz w:val="24"/>
          <w:szCs w:val="24"/>
        </w:rPr>
        <w:t>Системы органов (</w:t>
      </w:r>
      <w:proofErr w:type="spellStart"/>
      <w:r w:rsidRPr="003C25C4">
        <w:rPr>
          <w:rFonts w:ascii="Times New Roman" w:hAnsi="Times New Roman"/>
          <w:sz w:val="24"/>
          <w:szCs w:val="24"/>
        </w:rPr>
        <w:t>опорно</w:t>
      </w:r>
      <w:proofErr w:type="spellEnd"/>
      <w:r>
        <w:rPr>
          <w:rFonts w:ascii="Times New Roman" w:hAnsi="Times New Roman"/>
          <w:sz w:val="24"/>
          <w:szCs w:val="24"/>
        </w:rPr>
        <w:t xml:space="preserve"> </w:t>
      </w:r>
      <w:r w:rsidRPr="003C25C4">
        <w:rPr>
          <w:rFonts w:ascii="Times New Roman" w:hAnsi="Times New Roman"/>
          <w:sz w:val="24"/>
          <w:szCs w:val="24"/>
        </w:rPr>
        <w:t>двигательная, пищеварительная, дыхательная, кровеносная, нервная, органы чувств), их роль в жизнедеятельности организма.</w:t>
      </w:r>
      <w:proofErr w:type="gramEnd"/>
      <w:r w:rsidRPr="003C25C4">
        <w:rPr>
          <w:rFonts w:ascii="Times New Roman" w:hAnsi="Times New Roman"/>
          <w:sz w:val="24"/>
          <w:szCs w:val="24"/>
        </w:rPr>
        <w:t xml:space="preserve"> Гигиена систем органов.</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Внимание, уважительное отношение к людям с ограниченными возможностями здоровья, забота о них</w:t>
      </w:r>
      <w:r w:rsidRPr="003C25C4">
        <w:rPr>
          <w:rFonts w:ascii="Times New Roman" w:hAnsi="Times New Roman"/>
          <w:b/>
          <w:bCs/>
          <w:i/>
          <w:iCs/>
          <w:sz w:val="24"/>
          <w:szCs w:val="24"/>
        </w:rPr>
        <w:t>.</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Человек и общество</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Человек – член общества, носитель и создатель культуры. Понимание того,</w:t>
      </w:r>
      <w:r>
        <w:rPr>
          <w:rFonts w:ascii="Times New Roman" w:hAnsi="Times New Roman"/>
          <w:sz w:val="24"/>
          <w:szCs w:val="24"/>
        </w:rPr>
        <w:t xml:space="preserve"> </w:t>
      </w:r>
      <w:r w:rsidRPr="003C25C4">
        <w:rPr>
          <w:rFonts w:ascii="Times New Roman" w:hAnsi="Times New Roman"/>
          <w:sz w:val="24"/>
          <w:szCs w:val="24"/>
        </w:rPr>
        <w:t>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Культура общения с представителями разных национальностей, социальных групп:</w:t>
      </w:r>
      <w:r>
        <w:rPr>
          <w:rFonts w:ascii="Times New Roman" w:hAnsi="Times New Roman"/>
          <w:sz w:val="24"/>
          <w:szCs w:val="24"/>
        </w:rPr>
        <w:t xml:space="preserve"> </w:t>
      </w:r>
      <w:r w:rsidRPr="003C25C4">
        <w:rPr>
          <w:rFonts w:ascii="Times New Roman" w:hAnsi="Times New Roman"/>
          <w:sz w:val="24"/>
          <w:szCs w:val="24"/>
        </w:rPr>
        <w:t>проявление уважения, взаимопомощи, умения прислушиваться к чужому мнению.</w:t>
      </w:r>
    </w:p>
    <w:p w:rsidR="00A561D1"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Внутренний мир человека: общее представление о человеческих свойствах и качествах</w:t>
      </w:r>
      <w:r w:rsidRPr="003C25C4">
        <w:rPr>
          <w:rFonts w:ascii="Times New Roman" w:hAnsi="Times New Roman"/>
          <w:sz w:val="24"/>
          <w:szCs w:val="24"/>
        </w:rPr>
        <w:t>.</w:t>
      </w:r>
      <w:r>
        <w:rPr>
          <w:rFonts w:ascii="Times New Roman" w:hAnsi="Times New Roman"/>
          <w:sz w:val="24"/>
          <w:szCs w:val="24"/>
        </w:rPr>
        <w:t xml:space="preserve">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Семья</w:t>
      </w:r>
      <w:r>
        <w:rPr>
          <w:rFonts w:ascii="Times New Roman" w:hAnsi="Times New Roman"/>
          <w:sz w:val="24"/>
          <w:szCs w:val="24"/>
        </w:rPr>
        <w:t xml:space="preserve"> </w:t>
      </w:r>
      <w:r w:rsidRPr="003C25C4">
        <w:rPr>
          <w:rFonts w:ascii="Times New Roman" w:hAnsi="Times New Roman"/>
          <w:sz w:val="24"/>
          <w:szCs w:val="24"/>
        </w:rPr>
        <w:t>–   самое близкое окружение человека.   Семейные   традиции.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Взаимоотношения в семье и взаимопомощь членов семьи. Оказание посильной помощи взрослым. Забота о детях, престарелых, больных – долг каждого человека.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Хозяйство семьи</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Родословная.</w:t>
      </w:r>
      <w:r w:rsidRPr="003C25C4">
        <w:rPr>
          <w:rFonts w:ascii="Times New Roman" w:hAnsi="Times New Roman"/>
          <w:i/>
          <w:iCs/>
          <w:sz w:val="24"/>
          <w:szCs w:val="24"/>
        </w:rPr>
        <w:t xml:space="preserve"> </w:t>
      </w:r>
      <w:r w:rsidRPr="003C25C4">
        <w:rPr>
          <w:rFonts w:ascii="Times New Roman" w:hAnsi="Times New Roman"/>
          <w:sz w:val="24"/>
          <w:szCs w:val="24"/>
        </w:rPr>
        <w:t>Имена и фамилии членов семьи.</w:t>
      </w:r>
      <w:r w:rsidRPr="003C25C4">
        <w:rPr>
          <w:rFonts w:ascii="Times New Roman" w:hAnsi="Times New Roman"/>
          <w:i/>
          <w:iCs/>
          <w:sz w:val="24"/>
          <w:szCs w:val="24"/>
        </w:rPr>
        <w:t xml:space="preserve"> </w:t>
      </w:r>
      <w:r w:rsidRPr="003C25C4">
        <w:rPr>
          <w:rFonts w:ascii="Times New Roman" w:hAnsi="Times New Roman"/>
          <w:sz w:val="24"/>
          <w:szCs w:val="24"/>
        </w:rPr>
        <w:t>Составление</w:t>
      </w:r>
      <w:r w:rsidRPr="003C25C4">
        <w:rPr>
          <w:rFonts w:ascii="Times New Roman" w:hAnsi="Times New Roman"/>
          <w:i/>
          <w:iCs/>
          <w:sz w:val="24"/>
          <w:szCs w:val="24"/>
        </w:rPr>
        <w:t xml:space="preserve"> </w:t>
      </w:r>
      <w:r w:rsidRPr="003C25C4">
        <w:rPr>
          <w:rFonts w:ascii="Times New Roman" w:hAnsi="Times New Roman"/>
          <w:sz w:val="24"/>
          <w:szCs w:val="24"/>
        </w:rPr>
        <w:t>схемы родословного древа, истории семьи. Духовно-нравственные ценности в семейной культуре народов России и мира.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Классный, школьный коллектив, совместная учеба, игры, отдых. Составление режима дня школьника.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Друзья, взаимоотношения между ними; ценность дружбы, согласия,</w:t>
      </w:r>
      <w:r>
        <w:rPr>
          <w:rFonts w:ascii="Times New Roman" w:hAnsi="Times New Roman"/>
          <w:sz w:val="24"/>
          <w:szCs w:val="24"/>
        </w:rPr>
        <w:t xml:space="preserve"> </w:t>
      </w:r>
      <w:r w:rsidRPr="003C25C4">
        <w:rPr>
          <w:rFonts w:ascii="Times New Roman" w:hAnsi="Times New Roman"/>
          <w:sz w:val="24"/>
          <w:szCs w:val="24"/>
        </w:rPr>
        <w:t xml:space="preserve">взаимной помощи. Правила  взаимоотношений  </w:t>
      </w:r>
      <w:proofErr w:type="gramStart"/>
      <w:r w:rsidRPr="003C25C4">
        <w:rPr>
          <w:rFonts w:ascii="Times New Roman" w:hAnsi="Times New Roman"/>
          <w:sz w:val="24"/>
          <w:szCs w:val="24"/>
        </w:rPr>
        <w:t>со</w:t>
      </w:r>
      <w:proofErr w:type="gramEnd"/>
      <w:r w:rsidRPr="003C25C4">
        <w:rPr>
          <w:rFonts w:ascii="Times New Roman" w:hAnsi="Times New Roman"/>
          <w:sz w:val="24"/>
          <w:szCs w:val="24"/>
        </w:rPr>
        <w:t xml:space="preserve">  взрослыми,  сверстниками,</w:t>
      </w:r>
      <w:r>
        <w:rPr>
          <w:rFonts w:ascii="Times New Roman" w:hAnsi="Times New Roman"/>
          <w:sz w:val="24"/>
          <w:szCs w:val="24"/>
        </w:rPr>
        <w:t xml:space="preserve"> </w:t>
      </w:r>
      <w:r w:rsidRPr="003C25C4">
        <w:rPr>
          <w:rFonts w:ascii="Times New Roman" w:hAnsi="Times New Roman"/>
          <w:sz w:val="24"/>
          <w:szCs w:val="24"/>
        </w:rPr>
        <w:t>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561D1" w:rsidRDefault="00A561D1" w:rsidP="00A561D1">
      <w:pPr>
        <w:widowControl w:val="0"/>
        <w:overflowPunct w:val="0"/>
        <w:autoSpaceDE w:val="0"/>
        <w:autoSpaceDN w:val="0"/>
        <w:adjustRightInd w:val="0"/>
        <w:spacing w:after="0" w:line="240" w:lineRule="auto"/>
        <w:ind w:firstLine="567"/>
        <w:jc w:val="both"/>
        <w:rPr>
          <w:rFonts w:ascii="Times New Roman" w:hAnsi="Times New Roman"/>
          <w:i/>
          <w:iCs/>
          <w:sz w:val="24"/>
          <w:szCs w:val="24"/>
        </w:rPr>
      </w:pPr>
      <w:r w:rsidRPr="003C25C4">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3C25C4">
        <w:rPr>
          <w:rFonts w:ascii="Times New Roman" w:hAnsi="Times New Roman"/>
          <w:i/>
          <w:iCs/>
          <w:sz w:val="24"/>
          <w:szCs w:val="24"/>
        </w:rPr>
        <w:t>Средства связи</w:t>
      </w:r>
      <w:r w:rsidRPr="003C25C4">
        <w:rPr>
          <w:rFonts w:ascii="Times New Roman" w:hAnsi="Times New Roman"/>
          <w:sz w:val="24"/>
          <w:szCs w:val="24"/>
        </w:rPr>
        <w:t xml:space="preserve">: </w:t>
      </w:r>
      <w:r w:rsidRPr="003C25C4">
        <w:rPr>
          <w:rFonts w:ascii="Times New Roman" w:hAnsi="Times New Roman"/>
          <w:i/>
          <w:iCs/>
          <w:sz w:val="24"/>
          <w:szCs w:val="24"/>
        </w:rPr>
        <w:t>почта</w:t>
      </w:r>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i/>
          <w:iCs/>
          <w:sz w:val="24"/>
          <w:szCs w:val="24"/>
        </w:rPr>
        <w:t>телеграф</w:t>
      </w:r>
      <w:r w:rsidRPr="003C25C4">
        <w:rPr>
          <w:rFonts w:ascii="Times New Roman" w:hAnsi="Times New Roman"/>
          <w:sz w:val="24"/>
          <w:szCs w:val="24"/>
        </w:rPr>
        <w:t>,</w:t>
      </w:r>
      <w:r w:rsidRPr="003C25C4">
        <w:rPr>
          <w:rFonts w:ascii="Times New Roman" w:hAnsi="Times New Roman"/>
          <w:i/>
          <w:iCs/>
          <w:sz w:val="24"/>
          <w:szCs w:val="24"/>
        </w:rPr>
        <w:t xml:space="preserve"> телефон, электронная почта, </w:t>
      </w:r>
      <w:proofErr w:type="gramStart"/>
      <w:r w:rsidRPr="003C25C4">
        <w:rPr>
          <w:rFonts w:ascii="Times New Roman" w:hAnsi="Times New Roman"/>
          <w:i/>
          <w:iCs/>
          <w:sz w:val="24"/>
          <w:szCs w:val="24"/>
        </w:rPr>
        <w:t>аудио-и</w:t>
      </w:r>
      <w:proofErr w:type="gramEnd"/>
      <w:r w:rsidRPr="003C25C4">
        <w:rPr>
          <w:rFonts w:ascii="Times New Roman" w:hAnsi="Times New Roman"/>
          <w:i/>
          <w:iCs/>
          <w:sz w:val="24"/>
          <w:szCs w:val="24"/>
        </w:rPr>
        <w:t xml:space="preserve"> </w:t>
      </w:r>
      <w:proofErr w:type="spellStart"/>
      <w:r w:rsidRPr="003C25C4">
        <w:rPr>
          <w:rFonts w:ascii="Times New Roman" w:hAnsi="Times New Roman"/>
          <w:i/>
          <w:iCs/>
          <w:sz w:val="24"/>
          <w:szCs w:val="24"/>
        </w:rPr>
        <w:t>видеочаты</w:t>
      </w:r>
      <w:proofErr w:type="spellEnd"/>
      <w:r w:rsidRPr="003C25C4">
        <w:rPr>
          <w:rFonts w:ascii="Times New Roman" w:hAnsi="Times New Roman"/>
          <w:i/>
          <w:iCs/>
          <w:sz w:val="24"/>
          <w:szCs w:val="24"/>
        </w:rPr>
        <w:t>, форум.</w:t>
      </w:r>
      <w:r>
        <w:rPr>
          <w:rFonts w:ascii="Times New Roman" w:hAnsi="Times New Roman"/>
          <w:i/>
          <w:iCs/>
          <w:sz w:val="24"/>
          <w:szCs w:val="24"/>
        </w:rPr>
        <w:t xml:space="preserve"> </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Средства  массовой  информации:  радио,  телевидение,  пресса,  Интернет.</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Избирательность при пользовании средствами массовой информации в целях сохранения духовно-нравственного здоровья.</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r>
        <w:rPr>
          <w:rFonts w:ascii="Times New Roman" w:hAnsi="Times New Roman"/>
          <w:sz w:val="24"/>
          <w:szCs w:val="24"/>
        </w:rPr>
        <w:t xml:space="preserve"> </w:t>
      </w:r>
      <w:r w:rsidRPr="003C25C4">
        <w:rPr>
          <w:rFonts w:ascii="Times New Roman" w:hAnsi="Times New Roman"/>
          <w:sz w:val="24"/>
          <w:szCs w:val="24"/>
        </w:rPr>
        <w:t>Государственный  гимн  России;  правила  поведения  при  прослушивании  гимна.</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Конституция – Основной закон Российской Федерации. Права ребенка.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3C25C4">
        <w:rPr>
          <w:rFonts w:ascii="Times New Roman" w:hAnsi="Times New Roman"/>
          <w:sz w:val="24"/>
          <w:szCs w:val="24"/>
        </w:rPr>
        <w:t>M</w:t>
      </w:r>
      <w:proofErr w:type="gramEnd"/>
      <w:r w:rsidRPr="003C25C4">
        <w:rPr>
          <w:rFonts w:ascii="Times New Roman" w:hAnsi="Times New Roman"/>
          <w:sz w:val="24"/>
          <w:szCs w:val="24"/>
        </w:rPr>
        <w:t>арта</w:t>
      </w:r>
      <w:proofErr w:type="spellEnd"/>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sz w:val="24"/>
          <w:szCs w:val="24"/>
        </w:rPr>
        <w:t>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Россия на карте, государственная граница России.</w:t>
      </w:r>
    </w:p>
    <w:p w:rsidR="00A561D1" w:rsidRPr="003C25C4" w:rsidRDefault="00A561D1" w:rsidP="00A561D1">
      <w:pPr>
        <w:widowControl w:val="0"/>
        <w:tabs>
          <w:tab w:val="left" w:pos="18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Москва</w:t>
      </w:r>
      <w:r>
        <w:rPr>
          <w:rFonts w:ascii="Times New Roman" w:hAnsi="Times New Roman"/>
          <w:sz w:val="24"/>
          <w:szCs w:val="24"/>
        </w:rPr>
        <w:t xml:space="preserve"> </w:t>
      </w:r>
      <w:r w:rsidRPr="003C25C4">
        <w:rPr>
          <w:rFonts w:ascii="Times New Roman" w:hAnsi="Times New Roman"/>
          <w:sz w:val="24"/>
          <w:szCs w:val="24"/>
        </w:rPr>
        <w:t>– столица России. Святыни  Москвы   –   святыни   России.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Достопримечательности Москвы: Кремль, Красная площадь, Большой театр и др.</w:t>
      </w:r>
    </w:p>
    <w:p w:rsidR="00A561D1" w:rsidRPr="003C25C4" w:rsidRDefault="00A561D1" w:rsidP="00A561D1">
      <w:pPr>
        <w:widowControl w:val="0"/>
        <w:tabs>
          <w:tab w:val="left" w:pos="21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Характеристика</w:t>
      </w:r>
      <w:r>
        <w:rPr>
          <w:rFonts w:ascii="Times New Roman" w:hAnsi="Times New Roman"/>
          <w:sz w:val="24"/>
          <w:szCs w:val="24"/>
        </w:rPr>
        <w:t xml:space="preserve"> </w:t>
      </w:r>
      <w:r w:rsidRPr="003C25C4">
        <w:rPr>
          <w:rFonts w:ascii="Times New Roman" w:hAnsi="Times New Roman"/>
          <w:sz w:val="24"/>
          <w:szCs w:val="24"/>
        </w:rPr>
        <w:t>отдельных исторических событий, связанных с Москвой</w:t>
      </w:r>
      <w:r>
        <w:rPr>
          <w:rFonts w:ascii="Times New Roman" w:hAnsi="Times New Roman"/>
          <w:sz w:val="24"/>
          <w:szCs w:val="24"/>
        </w:rPr>
        <w:t xml:space="preserve"> </w:t>
      </w:r>
      <w:r w:rsidRPr="003C25C4">
        <w:rPr>
          <w:rFonts w:ascii="Times New Roman" w:hAnsi="Times New Roman"/>
          <w:sz w:val="24"/>
          <w:szCs w:val="24"/>
        </w:rPr>
        <w:t>(основание Москвы, строительство Кремля и др.). Герб Москвы. Расположение Москвы на карте.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Города России. Санкт-Петербург: достопримечательности (Зимний дворец,</w:t>
      </w:r>
      <w:r>
        <w:rPr>
          <w:rFonts w:ascii="Times New Roman" w:hAnsi="Times New Roman"/>
          <w:sz w:val="24"/>
          <w:szCs w:val="24"/>
        </w:rPr>
        <w:t xml:space="preserve"> </w:t>
      </w:r>
      <w:r w:rsidRPr="003C25C4">
        <w:rPr>
          <w:rFonts w:ascii="Times New Roman" w:hAnsi="Times New Roman"/>
          <w:sz w:val="24"/>
          <w:szCs w:val="24"/>
        </w:rPr>
        <w:t xml:space="preserve">памятник Петру I – Медный всадник, </w:t>
      </w:r>
      <w:r w:rsidRPr="003C25C4">
        <w:rPr>
          <w:rFonts w:ascii="Times New Roman" w:hAnsi="Times New Roman"/>
          <w:i/>
          <w:iCs/>
          <w:sz w:val="24"/>
          <w:szCs w:val="24"/>
        </w:rPr>
        <w:t>разводные мосты через Неву</w:t>
      </w:r>
      <w:r w:rsidRPr="003C25C4">
        <w:rPr>
          <w:rFonts w:ascii="Times New Roman" w:hAnsi="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Родной край – частица России. </w:t>
      </w:r>
      <w:proofErr w:type="gramStart"/>
      <w:r w:rsidRPr="003C25C4">
        <w:rPr>
          <w:rFonts w:ascii="Times New Roman" w:hAnsi="Times New Roman"/>
          <w:sz w:val="24"/>
          <w:szCs w:val="24"/>
        </w:rPr>
        <w:t>Родной город (населенный пункт), регион</w:t>
      </w:r>
      <w:r>
        <w:rPr>
          <w:rFonts w:ascii="Times New Roman" w:hAnsi="Times New Roman"/>
          <w:sz w:val="24"/>
          <w:szCs w:val="24"/>
        </w:rPr>
        <w:t xml:space="preserve"> </w:t>
      </w:r>
      <w:r w:rsidRPr="003C25C4">
        <w:rPr>
          <w:rFonts w:ascii="Times New Roman" w:hAnsi="Times New Roman"/>
          <w:sz w:val="24"/>
          <w:szCs w:val="24"/>
        </w:rPr>
        <w:t>(область, край, республика): название, основные достопримечательности; музеи,</w:t>
      </w:r>
      <w:r>
        <w:rPr>
          <w:rFonts w:ascii="Times New Roman" w:hAnsi="Times New Roman"/>
          <w:sz w:val="24"/>
          <w:szCs w:val="24"/>
        </w:rPr>
        <w:t xml:space="preserve"> </w:t>
      </w:r>
      <w:r w:rsidRPr="003C25C4">
        <w:rPr>
          <w:rFonts w:ascii="Times New Roman" w:hAnsi="Times New Roman"/>
          <w:sz w:val="24"/>
          <w:szCs w:val="24"/>
        </w:rPr>
        <w:t>театры, спортивные комплексы и пр.</w:t>
      </w:r>
      <w:proofErr w:type="gramEnd"/>
      <w:r w:rsidRPr="003C25C4">
        <w:rPr>
          <w:rFonts w:ascii="Times New Roman" w:hAnsi="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Страны и народы мира. Общее представление о многообразии стран, народов,</w:t>
      </w:r>
      <w:r>
        <w:rPr>
          <w:rFonts w:ascii="Times New Roman" w:hAnsi="Times New Roman"/>
          <w:sz w:val="24"/>
          <w:szCs w:val="24"/>
        </w:rPr>
        <w:t xml:space="preserve"> </w:t>
      </w:r>
      <w:r w:rsidRPr="003C25C4">
        <w:rPr>
          <w:rFonts w:ascii="Times New Roman" w:hAnsi="Times New Roman"/>
          <w:sz w:val="24"/>
          <w:szCs w:val="24"/>
        </w:rPr>
        <w:t>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Правила безопасной жизни</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Ценность здоровья и здорового образа жизни.</w:t>
      </w:r>
    </w:p>
    <w:p w:rsidR="00A561D1" w:rsidRPr="003C25C4" w:rsidRDefault="00A561D1" w:rsidP="00A561D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w:t>
      </w:r>
      <w:r>
        <w:rPr>
          <w:rFonts w:ascii="Times New Roman" w:hAnsi="Times New Roman"/>
          <w:sz w:val="24"/>
          <w:szCs w:val="24"/>
        </w:rPr>
        <w:t xml:space="preserve"> </w:t>
      </w:r>
      <w:r w:rsidRPr="003C25C4">
        <w:rPr>
          <w:rFonts w:ascii="Times New Roman" w:hAnsi="Times New Roman"/>
          <w:sz w:val="24"/>
          <w:szCs w:val="24"/>
        </w:rPr>
        <w:t>ожог), обмораживании, перегреве.</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Дорога от дома до школы, правила безопасного поведения на дорогах, в лесу,</w:t>
      </w:r>
      <w:r>
        <w:rPr>
          <w:rFonts w:ascii="Times New Roman" w:hAnsi="Times New Roman"/>
          <w:sz w:val="24"/>
          <w:szCs w:val="24"/>
        </w:rPr>
        <w:t xml:space="preserve"> </w:t>
      </w:r>
      <w:r w:rsidRPr="003C25C4">
        <w:rPr>
          <w:rFonts w:ascii="Times New Roman" w:hAnsi="Times New Roman"/>
          <w:sz w:val="24"/>
          <w:szCs w:val="24"/>
        </w:rPr>
        <w:t>на водоёме в разное время года. Правила пожарной безопасности, основные правила обращения с газом, электричеством, водой.</w:t>
      </w:r>
    </w:p>
    <w:p w:rsidR="00A561D1" w:rsidRPr="003C25C4"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Правила безопасного поведения в природе.</w:t>
      </w:r>
    </w:p>
    <w:p w:rsid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Забота о здоровье и безопасности окружающих людей.</w:t>
      </w:r>
    </w:p>
    <w:p w:rsidR="00A561D1" w:rsidRDefault="00A561D1" w:rsidP="00A561D1">
      <w:pPr>
        <w:widowControl w:val="0"/>
        <w:autoSpaceDE w:val="0"/>
        <w:autoSpaceDN w:val="0"/>
        <w:adjustRightInd w:val="0"/>
        <w:spacing w:after="0" w:line="240" w:lineRule="auto"/>
        <w:ind w:firstLine="567"/>
        <w:jc w:val="both"/>
        <w:rPr>
          <w:rFonts w:ascii="Times New Roman" w:hAnsi="Times New Roman"/>
          <w:sz w:val="24"/>
          <w:szCs w:val="24"/>
        </w:rPr>
      </w:pPr>
    </w:p>
    <w:p w:rsidR="00A561D1" w:rsidRPr="005B10AB" w:rsidRDefault="00A561D1" w:rsidP="00A561D1">
      <w:pPr>
        <w:pStyle w:val="afffa"/>
        <w:spacing w:line="240" w:lineRule="auto"/>
        <w:ind w:firstLine="567"/>
        <w:jc w:val="both"/>
        <w:rPr>
          <w:sz w:val="24"/>
        </w:rPr>
      </w:pPr>
      <w:r>
        <w:rPr>
          <w:sz w:val="24"/>
        </w:rPr>
        <w:t>2.2.2.9. И</w:t>
      </w:r>
      <w:r w:rsidRPr="005B10AB">
        <w:rPr>
          <w:sz w:val="24"/>
        </w:rPr>
        <w:t>зобразительное искусство</w:t>
      </w:r>
    </w:p>
    <w:p w:rsidR="00A561D1" w:rsidRPr="005B10AB" w:rsidRDefault="00A561D1" w:rsidP="00A561D1">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Виды художественной деятельности</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Восприятие произведений искусства. </w:t>
      </w:r>
      <w:r w:rsidRPr="005B10AB">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B10AB">
        <w:rPr>
          <w:rFonts w:ascii="Times New Roman" w:hAnsi="Times New Roman"/>
          <w:color w:val="auto"/>
          <w:sz w:val="24"/>
          <w:szCs w:val="24"/>
        </w:rPr>
        <w:t>через</w:t>
      </w:r>
      <w:proofErr w:type="gramEnd"/>
      <w:r w:rsidRPr="005B10AB">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B10AB">
        <w:rPr>
          <w:rFonts w:ascii="Times New Roman" w:hAnsi="Times New Roman"/>
          <w:color w:val="auto"/>
          <w:spacing w:val="2"/>
          <w:sz w:val="24"/>
          <w:szCs w:val="24"/>
        </w:rPr>
        <w:t>ству. Фотография и произведение изобразительного искус</w:t>
      </w:r>
      <w:r w:rsidRPr="005B10AB">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B10AB">
        <w:rPr>
          <w:rFonts w:ascii="Times New Roman" w:hAnsi="Times New Roman"/>
          <w:color w:val="auto"/>
          <w:spacing w:val="2"/>
          <w:sz w:val="24"/>
          <w:szCs w:val="24"/>
        </w:rPr>
        <w:t xml:space="preserve">о богатстве и разнообразии </w:t>
      </w:r>
      <w:r w:rsidRPr="005B10AB">
        <w:rPr>
          <w:rFonts w:ascii="Times New Roman" w:hAnsi="Times New Roman"/>
          <w:color w:val="auto"/>
          <w:spacing w:val="2"/>
          <w:sz w:val="24"/>
          <w:szCs w:val="24"/>
        </w:rPr>
        <w:lastRenderedPageBreak/>
        <w:t>художественной культуры (на примере культуры народов России). Выдающиеся предста</w:t>
      </w:r>
      <w:r w:rsidRPr="005B10AB">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B10AB">
        <w:rPr>
          <w:rFonts w:ascii="Times New Roman" w:hAnsi="Times New Roman"/>
          <w:color w:val="auto"/>
          <w:spacing w:val="2"/>
          <w:sz w:val="24"/>
          <w:szCs w:val="24"/>
        </w:rPr>
        <w:t>циональная оценка шедевров национального, российского</w:t>
      </w:r>
      <w:r>
        <w:rPr>
          <w:rFonts w:ascii="Times New Roman" w:hAnsi="Times New Roman"/>
          <w:color w:val="auto"/>
          <w:spacing w:val="2"/>
          <w:sz w:val="24"/>
          <w:szCs w:val="24"/>
        </w:rPr>
        <w:t xml:space="preserve"> </w:t>
      </w:r>
      <w:r w:rsidRPr="005B10AB">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5B10AB">
        <w:rPr>
          <w:rFonts w:ascii="Times New Roman" w:hAnsi="Times New Roman"/>
          <w:color w:val="auto"/>
          <w:sz w:val="24"/>
          <w:szCs w:val="24"/>
        </w:rPr>
        <w:t>сств в п</w:t>
      </w:r>
      <w:proofErr w:type="gramEnd"/>
      <w:r w:rsidRPr="005B10AB">
        <w:rPr>
          <w:rFonts w:ascii="Times New Roman" w:hAnsi="Times New Roman"/>
          <w:color w:val="auto"/>
          <w:sz w:val="24"/>
          <w:szCs w:val="24"/>
        </w:rPr>
        <w:t>овседневной жизни человека, в организации его материального окружения.</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Рисунок. </w:t>
      </w:r>
      <w:proofErr w:type="gramStart"/>
      <w:r w:rsidRPr="005B10AB">
        <w:rPr>
          <w:rFonts w:ascii="Times New Roman" w:hAnsi="Times New Roman"/>
          <w:color w:val="auto"/>
          <w:sz w:val="24"/>
          <w:szCs w:val="24"/>
        </w:rPr>
        <w:t>Материалы для рисунка: карандаш, ручка, фломастер, уголь, пастель, мелки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Приёмы работы с различными графическими материалами.</w:t>
      </w:r>
      <w:proofErr w:type="gramEnd"/>
      <w:r w:rsidRPr="005B10AB">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5B10AB">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B10AB">
        <w:rPr>
          <w:rFonts w:ascii="Times New Roman" w:hAnsi="Times New Roman"/>
          <w:color w:val="auto"/>
          <w:sz w:val="24"/>
          <w:szCs w:val="24"/>
        </w:rPr>
        <w:t>общие и характерные черты.</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Живопись. </w:t>
      </w:r>
      <w:r w:rsidRPr="005B10AB">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5B10AB">
        <w:rPr>
          <w:rFonts w:ascii="Times New Roman" w:hAnsi="Times New Roman"/>
          <w:color w:val="auto"/>
          <w:sz w:val="24"/>
          <w:szCs w:val="24"/>
        </w:rPr>
        <w:t>средствами живописи. Цвет основа языка живописи.</w:t>
      </w:r>
      <w:r>
        <w:rPr>
          <w:rFonts w:ascii="Times New Roman" w:hAnsi="Times New Roman"/>
          <w:color w:val="auto"/>
          <w:sz w:val="24"/>
          <w:szCs w:val="24"/>
        </w:rPr>
        <w:t xml:space="preserve"> </w:t>
      </w:r>
      <w:r w:rsidRPr="005B10AB">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B10AB">
        <w:rPr>
          <w:rFonts w:ascii="Times New Roman" w:hAnsi="Times New Roman"/>
          <w:color w:val="auto"/>
          <w:sz w:val="24"/>
          <w:szCs w:val="24"/>
        </w:rPr>
        <w:t>задачами. Образы природы и человека в живописи.</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Скульптура. </w:t>
      </w:r>
      <w:r w:rsidRPr="005B10AB">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5B10AB">
        <w:rPr>
          <w:rFonts w:ascii="Times New Roman" w:hAnsi="Times New Roman"/>
          <w:color w:val="auto"/>
          <w:sz w:val="24"/>
          <w:szCs w:val="24"/>
        </w:rPr>
        <w:t xml:space="preserve">с пластическими скульптурными материалами для создания </w:t>
      </w:r>
      <w:r w:rsidRPr="005B10AB">
        <w:rPr>
          <w:rFonts w:ascii="Times New Roman" w:hAnsi="Times New Roman"/>
          <w:color w:val="auto"/>
          <w:spacing w:val="2"/>
          <w:sz w:val="24"/>
          <w:szCs w:val="24"/>
        </w:rPr>
        <w:t xml:space="preserve">выразительного образа (пластилин, глина — раскатывание, </w:t>
      </w:r>
      <w:r w:rsidRPr="005B10AB">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Художественное конструирование и дизайн. </w:t>
      </w:r>
      <w:r w:rsidRPr="005B10AB">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B10AB">
        <w:rPr>
          <w:rFonts w:ascii="Times New Roman" w:hAnsi="Times New Roman"/>
          <w:color w:val="auto"/>
          <w:sz w:val="24"/>
          <w:szCs w:val="24"/>
        </w:rPr>
        <w:t> </w:t>
      </w:r>
      <w:r w:rsidRPr="005B10AB">
        <w:rPr>
          <w:rFonts w:ascii="Times New Roman" w:hAnsi="Times New Roman"/>
          <w:color w:val="auto"/>
          <w:sz w:val="24"/>
          <w:szCs w:val="24"/>
        </w:rPr>
        <w:t xml:space="preserve">др.). Элементарные приёмы работы с различными материалами для создания </w:t>
      </w:r>
      <w:r w:rsidRPr="005B10AB">
        <w:rPr>
          <w:rFonts w:ascii="Times New Roman" w:hAnsi="Times New Roman"/>
          <w:color w:val="auto"/>
          <w:spacing w:val="2"/>
          <w:sz w:val="24"/>
          <w:szCs w:val="24"/>
        </w:rPr>
        <w:t xml:space="preserve">выразительного образа (пластилин — раскатывание, набор </w:t>
      </w:r>
      <w:r w:rsidRPr="005B10AB">
        <w:rPr>
          <w:rFonts w:ascii="Times New Roman" w:hAnsi="Times New Roman"/>
          <w:color w:val="auto"/>
          <w:sz w:val="24"/>
          <w:szCs w:val="24"/>
        </w:rPr>
        <w:t xml:space="preserve">объёма, вытягивание формы; бумага и картон — сгибание, </w:t>
      </w:r>
      <w:r w:rsidRPr="005B10AB">
        <w:rPr>
          <w:rFonts w:ascii="Times New Roman" w:hAnsi="Times New Roman"/>
          <w:color w:val="auto"/>
          <w:spacing w:val="2"/>
          <w:sz w:val="24"/>
          <w:szCs w:val="24"/>
        </w:rPr>
        <w:t xml:space="preserve">вырезание). Представление о возможностях использования </w:t>
      </w:r>
      <w:r w:rsidRPr="005B10AB">
        <w:rPr>
          <w:rFonts w:ascii="Times New Roman" w:hAnsi="Times New Roman"/>
          <w:color w:val="auto"/>
          <w:sz w:val="24"/>
          <w:szCs w:val="24"/>
        </w:rPr>
        <w:t>навыков художественного конструирования и моделирования в жизни человека.</w:t>
      </w:r>
    </w:p>
    <w:p w:rsidR="00A561D1" w:rsidRPr="005B10AB" w:rsidRDefault="00A561D1" w:rsidP="00A561D1">
      <w:pPr>
        <w:pStyle w:val="af0"/>
        <w:spacing w:line="240" w:lineRule="auto"/>
        <w:ind w:firstLine="454"/>
        <w:rPr>
          <w:rFonts w:ascii="Times New Roman" w:hAnsi="Times New Roman"/>
          <w:color w:val="auto"/>
          <w:sz w:val="24"/>
          <w:szCs w:val="24"/>
        </w:rPr>
      </w:pPr>
      <w:proofErr w:type="spellStart"/>
      <w:r w:rsidRPr="005B10AB">
        <w:rPr>
          <w:rFonts w:ascii="Times New Roman" w:hAnsi="Times New Roman"/>
          <w:b/>
          <w:bCs/>
          <w:color w:val="auto"/>
          <w:spacing w:val="-4"/>
          <w:sz w:val="24"/>
          <w:szCs w:val="24"/>
        </w:rPr>
        <w:t>Декоративно­прикладное</w:t>
      </w:r>
      <w:proofErr w:type="spellEnd"/>
      <w:r w:rsidRPr="005B10AB">
        <w:rPr>
          <w:rFonts w:ascii="Times New Roman" w:hAnsi="Times New Roman"/>
          <w:b/>
          <w:bCs/>
          <w:color w:val="auto"/>
          <w:spacing w:val="-4"/>
          <w:sz w:val="24"/>
          <w:szCs w:val="24"/>
        </w:rPr>
        <w:t xml:space="preserve"> искусство. </w:t>
      </w:r>
      <w:r w:rsidRPr="005B10AB">
        <w:rPr>
          <w:rFonts w:ascii="Times New Roman" w:hAnsi="Times New Roman"/>
          <w:color w:val="auto"/>
          <w:spacing w:val="-4"/>
          <w:sz w:val="24"/>
          <w:szCs w:val="24"/>
        </w:rPr>
        <w:t xml:space="preserve">Истоки </w:t>
      </w:r>
      <w:proofErr w:type="spellStart"/>
      <w:r w:rsidRPr="005B10AB">
        <w:rPr>
          <w:rFonts w:ascii="Times New Roman" w:hAnsi="Times New Roman"/>
          <w:color w:val="auto"/>
          <w:spacing w:val="-4"/>
          <w:sz w:val="24"/>
          <w:szCs w:val="24"/>
        </w:rPr>
        <w:t>декоративно­</w:t>
      </w:r>
      <w:r w:rsidRPr="005B10AB">
        <w:rPr>
          <w:rFonts w:ascii="Times New Roman" w:hAnsi="Times New Roman"/>
          <w:color w:val="auto"/>
          <w:sz w:val="24"/>
          <w:szCs w:val="24"/>
        </w:rPr>
        <w:t>прикладного</w:t>
      </w:r>
      <w:proofErr w:type="spellEnd"/>
      <w:r w:rsidRPr="005B10AB">
        <w:rPr>
          <w:rFonts w:ascii="Times New Roman" w:hAnsi="Times New Roman"/>
          <w:color w:val="auto"/>
          <w:sz w:val="24"/>
          <w:szCs w:val="24"/>
        </w:rPr>
        <w:t xml:space="preserve"> искусства и его роль в жизни человека. </w:t>
      </w:r>
      <w:proofErr w:type="gramStart"/>
      <w:r w:rsidRPr="005B10AB">
        <w:rPr>
          <w:rFonts w:ascii="Times New Roman" w:hAnsi="Times New Roman"/>
          <w:color w:val="auto"/>
          <w:sz w:val="24"/>
          <w:szCs w:val="24"/>
        </w:rPr>
        <w:t>Понятие о синтетичном характере народной культуры (</w:t>
      </w:r>
      <w:proofErr w:type="spellStart"/>
      <w:r w:rsidRPr="005B10AB">
        <w:rPr>
          <w:rFonts w:ascii="Times New Roman" w:hAnsi="Times New Roman"/>
          <w:color w:val="auto"/>
          <w:sz w:val="24"/>
          <w:szCs w:val="24"/>
        </w:rPr>
        <w:t>украшение</w:t>
      </w:r>
      <w:r w:rsidRPr="005B10AB">
        <w:rPr>
          <w:rFonts w:ascii="Times New Roman" w:hAnsi="Times New Roman"/>
          <w:color w:val="auto"/>
          <w:spacing w:val="2"/>
          <w:sz w:val="24"/>
          <w:szCs w:val="24"/>
        </w:rPr>
        <w:t>жилища</w:t>
      </w:r>
      <w:proofErr w:type="spellEnd"/>
      <w:r w:rsidRPr="005B10AB">
        <w:rPr>
          <w:rFonts w:ascii="Times New Roman" w:hAnsi="Times New Roman"/>
          <w:color w:val="auto"/>
          <w:spacing w:val="2"/>
          <w:sz w:val="24"/>
          <w:szCs w:val="24"/>
        </w:rPr>
        <w:t xml:space="preserve">, предметов быта, орудий труда, костюма; музыка, </w:t>
      </w:r>
      <w:r w:rsidRPr="005B10AB">
        <w:rPr>
          <w:rFonts w:ascii="Times New Roman" w:hAnsi="Times New Roman"/>
          <w:color w:val="auto"/>
          <w:sz w:val="24"/>
          <w:szCs w:val="24"/>
        </w:rPr>
        <w:t>песни, хороводы; былины, сказания, сказки).</w:t>
      </w:r>
      <w:proofErr w:type="gramEnd"/>
      <w:r w:rsidRPr="005B10AB">
        <w:rPr>
          <w:rFonts w:ascii="Times New Roman" w:hAnsi="Times New Roman"/>
          <w:color w:val="auto"/>
          <w:sz w:val="24"/>
          <w:szCs w:val="24"/>
        </w:rPr>
        <w:t xml:space="preserve"> Образ человека в традиционной культуре. Представления народа о мужской </w:t>
      </w:r>
      <w:r w:rsidRPr="005B10AB">
        <w:rPr>
          <w:rFonts w:ascii="Times New Roman" w:hAnsi="Times New Roman"/>
          <w:color w:val="auto"/>
          <w:spacing w:val="2"/>
          <w:sz w:val="24"/>
          <w:szCs w:val="24"/>
        </w:rPr>
        <w:t>и женской красоте, отражённые в изобразительном искус</w:t>
      </w:r>
      <w:r w:rsidRPr="005B10AB">
        <w:rPr>
          <w:rFonts w:ascii="Times New Roman" w:hAnsi="Times New Roman"/>
          <w:color w:val="auto"/>
          <w:sz w:val="24"/>
          <w:szCs w:val="24"/>
        </w:rPr>
        <w:t xml:space="preserve">стве, сказках, песнях. Сказочные образы в народной культуре и </w:t>
      </w:r>
      <w:proofErr w:type="spellStart"/>
      <w:r w:rsidRPr="005B10AB">
        <w:rPr>
          <w:rFonts w:ascii="Times New Roman" w:hAnsi="Times New Roman"/>
          <w:color w:val="auto"/>
          <w:sz w:val="24"/>
          <w:szCs w:val="24"/>
        </w:rPr>
        <w:t>декоративно­прикладном</w:t>
      </w:r>
      <w:proofErr w:type="spellEnd"/>
      <w:r w:rsidRPr="005B10AB">
        <w:rPr>
          <w:rFonts w:ascii="Times New Roman" w:hAnsi="Times New Roman"/>
          <w:color w:val="auto"/>
          <w:sz w:val="24"/>
          <w:szCs w:val="24"/>
        </w:rPr>
        <w:t xml:space="preserve"> искусстве. Разнообразие форм </w:t>
      </w:r>
      <w:r w:rsidRPr="005B10AB">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5B10AB">
        <w:rPr>
          <w:rFonts w:ascii="Times New Roman" w:hAnsi="Times New Roman"/>
          <w:color w:val="auto"/>
          <w:sz w:val="24"/>
          <w:szCs w:val="24"/>
        </w:rPr>
        <w:t>деревьев, морозные узоры на стекле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A561D1" w:rsidRPr="005B10AB" w:rsidRDefault="00A561D1" w:rsidP="00A561D1">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Азбука искусства. Как говорит искусство?</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Композиция. </w:t>
      </w:r>
      <w:r w:rsidRPr="005B10AB">
        <w:rPr>
          <w:rFonts w:ascii="Times New Roman" w:hAnsi="Times New Roman"/>
          <w:color w:val="auto"/>
          <w:spacing w:val="-2"/>
          <w:sz w:val="24"/>
          <w:szCs w:val="24"/>
        </w:rPr>
        <w:t>Элементарные приёмы композиции на плос</w:t>
      </w:r>
      <w:r w:rsidRPr="005B10AB">
        <w:rPr>
          <w:rFonts w:ascii="Times New Roman" w:hAnsi="Times New Roman"/>
          <w:color w:val="auto"/>
          <w:spacing w:val="2"/>
          <w:sz w:val="24"/>
          <w:szCs w:val="24"/>
        </w:rPr>
        <w:t xml:space="preserve">кости и в пространстве. Понятия: горизонталь, вертикаль </w:t>
      </w:r>
      <w:r w:rsidRPr="005B10AB">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5B10AB">
        <w:rPr>
          <w:rFonts w:ascii="Times New Roman" w:hAnsi="Times New Roman"/>
          <w:color w:val="auto"/>
          <w:sz w:val="24"/>
          <w:szCs w:val="24"/>
        </w:rPr>
        <w:t>низкое</w:t>
      </w:r>
      <w:proofErr w:type="gramEnd"/>
      <w:r w:rsidRPr="005B10AB">
        <w:rPr>
          <w:rFonts w:ascii="Times New Roman" w:hAnsi="Times New Roman"/>
          <w:color w:val="auto"/>
          <w:sz w:val="24"/>
          <w:szCs w:val="24"/>
        </w:rPr>
        <w:t xml:space="preserve"> и высокое, большое и маленькое, тонкое и толстое, тёмное и светлое, спокойное и динамичное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Цвет. </w:t>
      </w:r>
      <w:r w:rsidRPr="005B10AB">
        <w:rPr>
          <w:rFonts w:ascii="Times New Roman" w:hAnsi="Times New Roman"/>
          <w:color w:val="auto"/>
          <w:sz w:val="24"/>
          <w:szCs w:val="24"/>
        </w:rPr>
        <w:t xml:space="preserve">Основные и составные цвета. Тёплые и холодные </w:t>
      </w:r>
      <w:r w:rsidRPr="005B10AB">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B10AB">
        <w:rPr>
          <w:rFonts w:ascii="Times New Roman" w:hAnsi="Times New Roman"/>
          <w:color w:val="auto"/>
          <w:sz w:val="24"/>
          <w:szCs w:val="24"/>
        </w:rPr>
        <w:t xml:space="preserve">новами </w:t>
      </w:r>
      <w:proofErr w:type="spellStart"/>
      <w:r w:rsidRPr="005B10AB">
        <w:rPr>
          <w:rFonts w:ascii="Times New Roman" w:hAnsi="Times New Roman"/>
          <w:color w:val="auto"/>
          <w:sz w:val="24"/>
          <w:szCs w:val="24"/>
        </w:rPr>
        <w:t>цветоведения</w:t>
      </w:r>
      <w:proofErr w:type="spellEnd"/>
      <w:r w:rsidRPr="005B10AB">
        <w:rPr>
          <w:rFonts w:ascii="Times New Roman" w:hAnsi="Times New Roman"/>
          <w:color w:val="auto"/>
          <w:sz w:val="24"/>
          <w:szCs w:val="24"/>
        </w:rPr>
        <w:t>. Передача с помощью цвета характера персонажа, его эмоционального состояния.</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Линия. </w:t>
      </w:r>
      <w:proofErr w:type="gramStart"/>
      <w:r w:rsidRPr="005B10AB">
        <w:rPr>
          <w:rFonts w:ascii="Times New Roman" w:hAnsi="Times New Roman"/>
          <w:color w:val="auto"/>
          <w:spacing w:val="2"/>
          <w:sz w:val="24"/>
          <w:szCs w:val="24"/>
        </w:rPr>
        <w:t xml:space="preserve">Многообразие линий (тонкие, толстые, прямые, </w:t>
      </w:r>
      <w:r w:rsidRPr="005B10AB">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5B10AB">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Форма. </w:t>
      </w:r>
      <w:r w:rsidRPr="005B10AB">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B10AB">
        <w:rPr>
          <w:rFonts w:ascii="Times New Roman" w:hAnsi="Times New Roman"/>
          <w:color w:val="auto"/>
          <w:spacing w:val="2"/>
          <w:sz w:val="24"/>
          <w:szCs w:val="24"/>
        </w:rPr>
        <w:t>Трансформация форм. Влияние формы предмета на пред</w:t>
      </w:r>
      <w:r w:rsidRPr="005B10AB">
        <w:rPr>
          <w:rFonts w:ascii="Times New Roman" w:hAnsi="Times New Roman"/>
          <w:color w:val="auto"/>
          <w:sz w:val="24"/>
          <w:szCs w:val="24"/>
        </w:rPr>
        <w:t>ставление о его характере. Силуэт.</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Объём. </w:t>
      </w:r>
      <w:r w:rsidRPr="005B10AB">
        <w:rPr>
          <w:rFonts w:ascii="Times New Roman" w:hAnsi="Times New Roman"/>
          <w:color w:val="auto"/>
          <w:spacing w:val="2"/>
          <w:sz w:val="24"/>
          <w:szCs w:val="24"/>
        </w:rPr>
        <w:t xml:space="preserve">Объём в пространстве и объём на плоскости. </w:t>
      </w:r>
      <w:r w:rsidRPr="005B10AB">
        <w:rPr>
          <w:rFonts w:ascii="Times New Roman" w:hAnsi="Times New Roman"/>
          <w:color w:val="auto"/>
          <w:sz w:val="24"/>
          <w:szCs w:val="24"/>
        </w:rPr>
        <w:t>Способы передачи объёма. Выразительность объёмных композиций.</w:t>
      </w:r>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pacing w:val="2"/>
          <w:sz w:val="24"/>
          <w:szCs w:val="24"/>
        </w:rPr>
        <w:lastRenderedPageBreak/>
        <w:t xml:space="preserve">Ритм. </w:t>
      </w:r>
      <w:r w:rsidRPr="005B10AB">
        <w:rPr>
          <w:rFonts w:ascii="Times New Roman" w:hAnsi="Times New Roman"/>
          <w:color w:val="auto"/>
          <w:spacing w:val="2"/>
          <w:sz w:val="24"/>
          <w:szCs w:val="24"/>
        </w:rPr>
        <w:t>Виды ритма (спокойный, замедленный, порыви</w:t>
      </w:r>
      <w:r w:rsidRPr="005B10AB">
        <w:rPr>
          <w:rFonts w:ascii="Times New Roman" w:hAnsi="Times New Roman"/>
          <w:color w:val="auto"/>
          <w:sz w:val="24"/>
          <w:szCs w:val="24"/>
        </w:rPr>
        <w:t>стый, беспокойный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5B10AB">
        <w:rPr>
          <w:rFonts w:ascii="Times New Roman" w:hAnsi="Times New Roman"/>
          <w:color w:val="auto"/>
          <w:sz w:val="24"/>
          <w:szCs w:val="24"/>
        </w:rPr>
        <w:t>декоративно­прикладном</w:t>
      </w:r>
      <w:proofErr w:type="spellEnd"/>
      <w:r w:rsidRPr="005B10AB">
        <w:rPr>
          <w:rFonts w:ascii="Times New Roman" w:hAnsi="Times New Roman"/>
          <w:color w:val="auto"/>
          <w:sz w:val="24"/>
          <w:szCs w:val="24"/>
        </w:rPr>
        <w:t xml:space="preserve"> искусстве.</w:t>
      </w:r>
    </w:p>
    <w:p w:rsidR="00A561D1" w:rsidRPr="005B10AB" w:rsidRDefault="00A561D1" w:rsidP="00A561D1">
      <w:pPr>
        <w:pStyle w:val="af0"/>
        <w:spacing w:line="240" w:lineRule="auto"/>
        <w:ind w:firstLine="454"/>
        <w:rPr>
          <w:rFonts w:ascii="Times New Roman" w:hAnsi="Times New Roman"/>
          <w:b/>
          <w:bCs/>
          <w:iCs/>
          <w:color w:val="auto"/>
          <w:spacing w:val="-2"/>
          <w:sz w:val="24"/>
          <w:szCs w:val="24"/>
        </w:rPr>
      </w:pPr>
      <w:r w:rsidRPr="005B10AB">
        <w:rPr>
          <w:rFonts w:ascii="Times New Roman" w:hAnsi="Times New Roman"/>
          <w:b/>
          <w:bCs/>
          <w:iCs/>
          <w:color w:val="auto"/>
          <w:spacing w:val="-2"/>
          <w:sz w:val="24"/>
          <w:szCs w:val="24"/>
        </w:rPr>
        <w:t>Значимые темы искусства. О чём говорит искусство?</w:t>
      </w:r>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z w:val="24"/>
          <w:szCs w:val="24"/>
        </w:rPr>
        <w:t xml:space="preserve">Земля — наш общий дом. </w:t>
      </w:r>
      <w:r w:rsidRPr="005B10AB">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5B10AB">
        <w:rPr>
          <w:rFonts w:ascii="Times New Roman" w:hAnsi="Times New Roman"/>
          <w:color w:val="auto"/>
          <w:spacing w:val="2"/>
          <w:sz w:val="24"/>
          <w:szCs w:val="24"/>
        </w:rPr>
        <w:t>художественных материалов и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5B10AB">
        <w:rPr>
          <w:rFonts w:ascii="Times New Roman" w:hAnsi="Times New Roman"/>
          <w:color w:val="auto"/>
          <w:sz w:val="24"/>
          <w:szCs w:val="24"/>
        </w:rPr>
        <w:t>гнёзда, норы, ульи, панцирь черепахи, домик улитки и</w:t>
      </w:r>
      <w:r w:rsidRPr="005B10AB">
        <w:rPr>
          <w:rFonts w:ascii="Times New Roman" w:hAnsi="Times New Roman"/>
          <w:color w:val="auto"/>
          <w:sz w:val="24"/>
          <w:szCs w:val="24"/>
        </w:rPr>
        <w:t> </w:t>
      </w:r>
      <w:r w:rsidRPr="005B10AB">
        <w:rPr>
          <w:rFonts w:ascii="Times New Roman" w:hAnsi="Times New Roman"/>
          <w:color w:val="auto"/>
          <w:sz w:val="24"/>
          <w:szCs w:val="24"/>
        </w:rPr>
        <w:t xml:space="preserve">т.д. </w:t>
      </w:r>
      <w:r w:rsidRPr="005B10AB">
        <w:rPr>
          <w:rFonts w:ascii="Times New Roman" w:hAnsi="Times New Roman"/>
          <w:color w:val="auto"/>
          <w:spacing w:val="2"/>
          <w:sz w:val="24"/>
          <w:szCs w:val="24"/>
        </w:rPr>
        <w:t>Восприятие и эмоциональная оценка шедевров русского</w:t>
      </w:r>
      <w:r w:rsidRPr="005B10AB">
        <w:rPr>
          <w:rFonts w:ascii="Times New Roman" w:hAnsi="Times New Roman"/>
          <w:color w:val="auto"/>
          <w:spacing w:val="2"/>
          <w:sz w:val="24"/>
          <w:szCs w:val="24"/>
        </w:rPr>
        <w:br/>
      </w:r>
      <w:r w:rsidRPr="005B10AB">
        <w:rPr>
          <w:rFonts w:ascii="Times New Roman" w:hAnsi="Times New Roman"/>
          <w:color w:val="auto"/>
          <w:spacing w:val="-2"/>
          <w:sz w:val="24"/>
          <w:szCs w:val="24"/>
        </w:rPr>
        <w:t xml:space="preserve">и зарубежного искусства, изображающих природу. Общность </w:t>
      </w:r>
      <w:r w:rsidRPr="005B10AB">
        <w:rPr>
          <w:rFonts w:ascii="Times New Roman" w:hAnsi="Times New Roman"/>
          <w:color w:val="auto"/>
          <w:spacing w:val="-3"/>
          <w:sz w:val="24"/>
          <w:szCs w:val="24"/>
        </w:rPr>
        <w:t>тематики, передаваемых чувств, отношения к природе в произ</w:t>
      </w:r>
      <w:r w:rsidRPr="005B10AB">
        <w:rPr>
          <w:rFonts w:ascii="Times New Roman" w:hAnsi="Times New Roman"/>
          <w:color w:val="auto"/>
          <w:spacing w:val="-2"/>
          <w:sz w:val="24"/>
          <w:szCs w:val="24"/>
        </w:rPr>
        <w:t xml:space="preserve">ведениях авторов — представителей разных культур, народов, стран. </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color w:val="auto"/>
          <w:spacing w:val="2"/>
          <w:sz w:val="24"/>
          <w:szCs w:val="24"/>
        </w:rPr>
        <w:t xml:space="preserve">Знакомство с несколькими наиболее яркими культурами </w:t>
      </w:r>
      <w:r w:rsidRPr="005B10AB">
        <w:rPr>
          <w:rFonts w:ascii="Times New Roman" w:hAnsi="Times New Roman"/>
          <w:color w:val="auto"/>
          <w:spacing w:val="-2"/>
          <w:sz w:val="24"/>
          <w:szCs w:val="24"/>
        </w:rPr>
        <w:t xml:space="preserve">мира, представляющими разные народы и эпохи (например, </w:t>
      </w:r>
      <w:r w:rsidRPr="005B10AB">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B10AB">
        <w:rPr>
          <w:rFonts w:ascii="Times New Roman" w:hAnsi="Times New Roman"/>
          <w:color w:val="auto"/>
          <w:sz w:val="24"/>
          <w:szCs w:val="24"/>
        </w:rPr>
        <w:t xml:space="preserve">Образы архитектуры и </w:t>
      </w:r>
      <w:proofErr w:type="spellStart"/>
      <w:r w:rsidRPr="005B10AB">
        <w:rPr>
          <w:rFonts w:ascii="Times New Roman" w:hAnsi="Times New Roman"/>
          <w:color w:val="auto"/>
          <w:sz w:val="24"/>
          <w:szCs w:val="24"/>
        </w:rPr>
        <w:t>декоративно­прикладного</w:t>
      </w:r>
      <w:proofErr w:type="spellEnd"/>
      <w:r w:rsidRPr="005B10AB">
        <w:rPr>
          <w:rFonts w:ascii="Times New Roman" w:hAnsi="Times New Roman"/>
          <w:color w:val="auto"/>
          <w:sz w:val="24"/>
          <w:szCs w:val="24"/>
        </w:rPr>
        <w:t xml:space="preserve"> искусства.</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Родина моя — Россия. </w:t>
      </w:r>
      <w:r w:rsidRPr="005B10AB">
        <w:rPr>
          <w:rFonts w:ascii="Times New Roman" w:hAnsi="Times New Roman"/>
          <w:color w:val="auto"/>
          <w:sz w:val="24"/>
          <w:szCs w:val="24"/>
        </w:rPr>
        <w:t>Роль природных условий в ха</w:t>
      </w:r>
      <w:r w:rsidRPr="005B10AB">
        <w:rPr>
          <w:rFonts w:ascii="Times New Roman" w:hAnsi="Times New Roman"/>
          <w:color w:val="auto"/>
          <w:spacing w:val="2"/>
          <w:sz w:val="24"/>
          <w:szCs w:val="24"/>
        </w:rPr>
        <w:t xml:space="preserve">рактере традиционной культуры народов России. Пейзажи </w:t>
      </w:r>
      <w:r w:rsidRPr="005B10AB">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A561D1" w:rsidRPr="005B10AB" w:rsidRDefault="00A561D1" w:rsidP="00A561D1">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Человек и человеческие взаимоотношения. </w:t>
      </w:r>
      <w:r w:rsidRPr="005B10AB">
        <w:rPr>
          <w:rFonts w:ascii="Times New Roman" w:hAnsi="Times New Roman"/>
          <w:color w:val="auto"/>
          <w:spacing w:val="2"/>
          <w:sz w:val="24"/>
          <w:szCs w:val="24"/>
        </w:rPr>
        <w:t>Образ че</w:t>
      </w:r>
      <w:r w:rsidRPr="005B10AB">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5B10AB">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Образы персонажей, вызывающие гнев, раздражение, презрение.</w:t>
      </w:r>
      <w:proofErr w:type="gramEnd"/>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z w:val="24"/>
          <w:szCs w:val="24"/>
        </w:rPr>
        <w:t xml:space="preserve">Искусство дарит людям красоту. </w:t>
      </w:r>
      <w:r w:rsidRPr="005B10AB">
        <w:rPr>
          <w:rFonts w:ascii="Times New Roman" w:hAnsi="Times New Roman"/>
          <w:color w:val="auto"/>
          <w:sz w:val="24"/>
          <w:szCs w:val="24"/>
        </w:rPr>
        <w:t>Искусство вокруг нас сегодня. Использование различных художественных матери</w:t>
      </w:r>
      <w:r w:rsidRPr="005B10AB">
        <w:rPr>
          <w:rFonts w:ascii="Times New Roman" w:hAnsi="Times New Roman"/>
          <w:color w:val="auto"/>
          <w:spacing w:val="2"/>
          <w:sz w:val="24"/>
          <w:szCs w:val="24"/>
        </w:rPr>
        <w:t>алов и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 xml:space="preserve">я создания проектов красивых, удобных </w:t>
      </w:r>
      <w:r w:rsidRPr="005B10AB">
        <w:rPr>
          <w:rFonts w:ascii="Times New Roman" w:hAnsi="Times New Roman"/>
          <w:color w:val="auto"/>
          <w:sz w:val="24"/>
          <w:szCs w:val="24"/>
        </w:rPr>
        <w:t>и выразительных предметов быта, видов транспорта. Пред</w:t>
      </w:r>
      <w:r w:rsidRPr="005B10AB">
        <w:rPr>
          <w:rFonts w:ascii="Times New Roman" w:hAnsi="Times New Roman"/>
          <w:color w:val="auto"/>
          <w:spacing w:val="2"/>
          <w:sz w:val="24"/>
          <w:szCs w:val="24"/>
        </w:rPr>
        <w:t>ставление о роли изобразительных (пластических) иску</w:t>
      </w:r>
      <w:proofErr w:type="gramStart"/>
      <w:r w:rsidRPr="005B10AB">
        <w:rPr>
          <w:rFonts w:ascii="Times New Roman" w:hAnsi="Times New Roman"/>
          <w:color w:val="auto"/>
          <w:spacing w:val="2"/>
          <w:sz w:val="24"/>
          <w:szCs w:val="24"/>
        </w:rPr>
        <w:t xml:space="preserve">сств </w:t>
      </w:r>
      <w:r w:rsidRPr="005B10AB">
        <w:rPr>
          <w:rFonts w:ascii="Times New Roman" w:hAnsi="Times New Roman"/>
          <w:color w:val="auto"/>
          <w:sz w:val="24"/>
          <w:szCs w:val="24"/>
        </w:rPr>
        <w:t>в п</w:t>
      </w:r>
      <w:proofErr w:type="gramEnd"/>
      <w:r w:rsidRPr="005B10AB">
        <w:rPr>
          <w:rFonts w:ascii="Times New Roman" w:hAnsi="Times New Roman"/>
          <w:color w:val="auto"/>
          <w:sz w:val="24"/>
          <w:szCs w:val="24"/>
        </w:rPr>
        <w:t>овседневной жизни человека, в организации его матери</w:t>
      </w:r>
      <w:r w:rsidRPr="005B10AB">
        <w:rPr>
          <w:rFonts w:ascii="Times New Roman" w:hAnsi="Times New Roman"/>
          <w:color w:val="auto"/>
          <w:spacing w:val="2"/>
          <w:sz w:val="24"/>
          <w:szCs w:val="24"/>
        </w:rPr>
        <w:t xml:space="preserve">ального окружения. Отражение в пластических искусствах </w:t>
      </w:r>
      <w:r w:rsidRPr="005B10AB">
        <w:rPr>
          <w:rFonts w:ascii="Times New Roman" w:hAnsi="Times New Roman"/>
          <w:color w:val="auto"/>
          <w:sz w:val="24"/>
          <w:szCs w:val="24"/>
        </w:rPr>
        <w:t xml:space="preserve">природных, географических условий, традиций, религиозных </w:t>
      </w:r>
      <w:r w:rsidRPr="005B10AB">
        <w:rPr>
          <w:rFonts w:ascii="Times New Roman" w:hAnsi="Times New Roman"/>
          <w:color w:val="auto"/>
          <w:spacing w:val="2"/>
          <w:sz w:val="24"/>
          <w:szCs w:val="24"/>
        </w:rPr>
        <w:t xml:space="preserve">верований разных народов (на примере изобразительного </w:t>
      </w:r>
      <w:r w:rsidRPr="005B10AB">
        <w:rPr>
          <w:rFonts w:ascii="Times New Roman" w:hAnsi="Times New Roman"/>
          <w:color w:val="auto"/>
          <w:spacing w:val="-2"/>
          <w:sz w:val="24"/>
          <w:szCs w:val="24"/>
        </w:rPr>
        <w:t xml:space="preserve">и </w:t>
      </w:r>
      <w:proofErr w:type="spellStart"/>
      <w:r w:rsidRPr="005B10AB">
        <w:rPr>
          <w:rFonts w:ascii="Times New Roman" w:hAnsi="Times New Roman"/>
          <w:color w:val="auto"/>
          <w:spacing w:val="-2"/>
          <w:sz w:val="24"/>
          <w:szCs w:val="24"/>
        </w:rPr>
        <w:t>декоративно­прикладного</w:t>
      </w:r>
      <w:proofErr w:type="spellEnd"/>
      <w:r w:rsidRPr="005B10AB">
        <w:rPr>
          <w:rFonts w:ascii="Times New Roman" w:hAnsi="Times New Roman"/>
          <w:color w:val="auto"/>
          <w:spacing w:val="-2"/>
          <w:sz w:val="24"/>
          <w:szCs w:val="24"/>
        </w:rPr>
        <w:t xml:space="preserve"> искусства народов России). Жанр </w:t>
      </w:r>
      <w:r w:rsidRPr="005B10AB">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A561D1" w:rsidRPr="005B10AB" w:rsidRDefault="00A561D1" w:rsidP="00A561D1">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 xml:space="preserve">Опыт </w:t>
      </w:r>
      <w:proofErr w:type="spellStart"/>
      <w:r w:rsidRPr="005B10AB">
        <w:rPr>
          <w:rFonts w:ascii="Times New Roman" w:hAnsi="Times New Roman"/>
          <w:b/>
          <w:bCs/>
          <w:iCs/>
          <w:color w:val="auto"/>
          <w:sz w:val="24"/>
          <w:szCs w:val="24"/>
        </w:rPr>
        <w:t>художественно­творческой</w:t>
      </w:r>
      <w:proofErr w:type="spellEnd"/>
      <w:r w:rsidRPr="005B10AB">
        <w:rPr>
          <w:rFonts w:ascii="Times New Roman" w:hAnsi="Times New Roman"/>
          <w:b/>
          <w:bCs/>
          <w:iCs/>
          <w:color w:val="auto"/>
          <w:sz w:val="24"/>
          <w:szCs w:val="24"/>
        </w:rPr>
        <w:t xml:space="preserve"> деятельности</w:t>
      </w:r>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color w:val="auto"/>
          <w:sz w:val="24"/>
          <w:szCs w:val="24"/>
        </w:rPr>
        <w:t xml:space="preserve">Участие в различных видах изобразительной, </w:t>
      </w:r>
      <w:proofErr w:type="spellStart"/>
      <w:r w:rsidRPr="005B10AB">
        <w:rPr>
          <w:rFonts w:ascii="Times New Roman" w:hAnsi="Times New Roman"/>
          <w:color w:val="auto"/>
          <w:sz w:val="24"/>
          <w:szCs w:val="24"/>
        </w:rPr>
        <w:t>декоративно­прикладной</w:t>
      </w:r>
      <w:proofErr w:type="spellEnd"/>
      <w:r w:rsidRPr="005B10AB">
        <w:rPr>
          <w:rFonts w:ascii="Times New Roman" w:hAnsi="Times New Roman"/>
          <w:color w:val="auto"/>
          <w:sz w:val="24"/>
          <w:szCs w:val="24"/>
        </w:rPr>
        <w:t xml:space="preserve"> и </w:t>
      </w:r>
      <w:proofErr w:type="spellStart"/>
      <w:r w:rsidRPr="005B10AB">
        <w:rPr>
          <w:rFonts w:ascii="Times New Roman" w:hAnsi="Times New Roman"/>
          <w:color w:val="auto"/>
          <w:sz w:val="24"/>
          <w:szCs w:val="24"/>
        </w:rPr>
        <w:t>художественно­конструкторской</w:t>
      </w:r>
      <w:proofErr w:type="spellEnd"/>
      <w:r w:rsidRPr="005B10AB">
        <w:rPr>
          <w:rFonts w:ascii="Times New Roman" w:hAnsi="Times New Roman"/>
          <w:color w:val="auto"/>
          <w:sz w:val="24"/>
          <w:szCs w:val="24"/>
        </w:rPr>
        <w:t xml:space="preserve"> деятельности.</w:t>
      </w:r>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 xml:space="preserve">Освоение основ рисунка, живописи, скульптуры, </w:t>
      </w:r>
      <w:proofErr w:type="spellStart"/>
      <w:r w:rsidRPr="005B10AB">
        <w:rPr>
          <w:rFonts w:ascii="Times New Roman" w:hAnsi="Times New Roman"/>
          <w:color w:val="auto"/>
          <w:spacing w:val="2"/>
          <w:sz w:val="24"/>
          <w:szCs w:val="24"/>
        </w:rPr>
        <w:t>деко</w:t>
      </w:r>
      <w:r w:rsidRPr="005B10AB">
        <w:rPr>
          <w:rFonts w:ascii="Times New Roman" w:hAnsi="Times New Roman"/>
          <w:color w:val="auto"/>
          <w:sz w:val="24"/>
          <w:szCs w:val="24"/>
        </w:rPr>
        <w:t>ративно­прикладного</w:t>
      </w:r>
      <w:proofErr w:type="spellEnd"/>
      <w:r w:rsidRPr="005B10AB">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A561D1" w:rsidRPr="005B10AB" w:rsidRDefault="00A561D1" w:rsidP="00A561D1">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pacing w:val="2"/>
          <w:sz w:val="24"/>
          <w:szCs w:val="24"/>
        </w:rPr>
        <w:t>Овладение основами художественной грамоты: компози</w:t>
      </w:r>
      <w:r w:rsidRPr="005B10AB">
        <w:rPr>
          <w:rFonts w:ascii="Times New Roman" w:hAnsi="Times New Roman"/>
          <w:color w:val="auto"/>
          <w:sz w:val="24"/>
          <w:szCs w:val="24"/>
        </w:rPr>
        <w:t xml:space="preserve">цией, формой, ритмом, линией, цветом, объёмом, фактурой. </w:t>
      </w:r>
      <w:proofErr w:type="gramEnd"/>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5B10AB">
        <w:rPr>
          <w:rFonts w:ascii="Times New Roman" w:hAnsi="Times New Roman"/>
          <w:color w:val="auto"/>
          <w:sz w:val="24"/>
          <w:szCs w:val="24"/>
        </w:rPr>
        <w:t>бумагопластики</w:t>
      </w:r>
      <w:proofErr w:type="spellEnd"/>
      <w:r w:rsidRPr="005B10AB">
        <w:rPr>
          <w:rFonts w:ascii="Times New Roman" w:hAnsi="Times New Roman"/>
          <w:color w:val="auto"/>
          <w:sz w:val="24"/>
          <w:szCs w:val="24"/>
        </w:rPr>
        <w:t>.</w:t>
      </w:r>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Выбор и применение выразительных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я реали</w:t>
      </w:r>
      <w:r w:rsidRPr="005B10AB">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A561D1" w:rsidRPr="005B10AB" w:rsidRDefault="00A561D1" w:rsidP="00A561D1">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z w:val="24"/>
          <w:szCs w:val="24"/>
        </w:rPr>
        <w:t xml:space="preserve">Передача настроения в творческой работе с помощью цвета, </w:t>
      </w:r>
      <w:r w:rsidRPr="005B10AB">
        <w:rPr>
          <w:rFonts w:ascii="Times New Roman" w:hAnsi="Times New Roman"/>
          <w:iCs/>
          <w:color w:val="auto"/>
          <w:sz w:val="24"/>
          <w:szCs w:val="24"/>
        </w:rPr>
        <w:t>тона</w:t>
      </w:r>
      <w:r w:rsidRPr="005B10AB">
        <w:rPr>
          <w:rFonts w:ascii="Times New Roman" w:hAnsi="Times New Roman"/>
          <w:color w:val="auto"/>
          <w:sz w:val="24"/>
          <w:szCs w:val="24"/>
        </w:rPr>
        <w:t xml:space="preserve">, композиции, пространства, линии, штриха, пятна, объёма, </w:t>
      </w:r>
      <w:r w:rsidRPr="005B10AB">
        <w:rPr>
          <w:rFonts w:ascii="Times New Roman" w:hAnsi="Times New Roman"/>
          <w:iCs/>
          <w:color w:val="auto"/>
          <w:sz w:val="24"/>
          <w:szCs w:val="24"/>
        </w:rPr>
        <w:t>фактуры материала</w:t>
      </w:r>
      <w:r w:rsidRPr="005B10AB">
        <w:rPr>
          <w:rFonts w:ascii="Times New Roman" w:hAnsi="Times New Roman"/>
          <w:color w:val="auto"/>
          <w:sz w:val="24"/>
          <w:szCs w:val="24"/>
        </w:rPr>
        <w:t>.</w:t>
      </w:r>
      <w:proofErr w:type="gramEnd"/>
    </w:p>
    <w:p w:rsidR="00A561D1" w:rsidRPr="005B10AB" w:rsidRDefault="00A561D1" w:rsidP="00A561D1">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pacing w:val="2"/>
          <w:sz w:val="24"/>
          <w:szCs w:val="24"/>
        </w:rPr>
        <w:t>Использование в индивидуальной и коллективной дея</w:t>
      </w:r>
      <w:r w:rsidRPr="005B10AB">
        <w:rPr>
          <w:rFonts w:ascii="Times New Roman" w:hAnsi="Times New Roman"/>
          <w:color w:val="auto"/>
          <w:sz w:val="24"/>
          <w:szCs w:val="24"/>
        </w:rPr>
        <w:t xml:space="preserve">тельности различных художественных техник и материалов: </w:t>
      </w:r>
      <w:r w:rsidRPr="005B10AB">
        <w:rPr>
          <w:rFonts w:ascii="Times New Roman" w:hAnsi="Times New Roman"/>
          <w:iCs/>
          <w:color w:val="auto"/>
          <w:spacing w:val="2"/>
          <w:sz w:val="24"/>
          <w:szCs w:val="24"/>
        </w:rPr>
        <w:t>коллажа</w:t>
      </w:r>
      <w:r w:rsidRPr="005B10AB">
        <w:rPr>
          <w:rFonts w:ascii="Times New Roman" w:hAnsi="Times New Roman"/>
          <w:color w:val="auto"/>
          <w:spacing w:val="2"/>
          <w:sz w:val="24"/>
          <w:szCs w:val="24"/>
        </w:rPr>
        <w:t xml:space="preserve">, </w:t>
      </w:r>
      <w:proofErr w:type="spellStart"/>
      <w:r w:rsidRPr="005B10AB">
        <w:rPr>
          <w:rFonts w:ascii="Times New Roman" w:hAnsi="Times New Roman"/>
          <w:iCs/>
          <w:color w:val="auto"/>
          <w:spacing w:val="2"/>
          <w:sz w:val="24"/>
          <w:szCs w:val="24"/>
        </w:rPr>
        <w:t>граттажа</w:t>
      </w:r>
      <w:proofErr w:type="spellEnd"/>
      <w:r w:rsidRPr="005B10AB">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5B10AB">
        <w:rPr>
          <w:rFonts w:ascii="Times New Roman" w:hAnsi="Times New Roman"/>
          <w:iCs/>
          <w:color w:val="auto"/>
          <w:spacing w:val="2"/>
          <w:sz w:val="24"/>
          <w:szCs w:val="24"/>
        </w:rPr>
        <w:t>пастели</w:t>
      </w:r>
      <w:r w:rsidRPr="005B10AB">
        <w:rPr>
          <w:rFonts w:ascii="Times New Roman" w:hAnsi="Times New Roman"/>
          <w:color w:val="auto"/>
          <w:spacing w:val="2"/>
          <w:sz w:val="24"/>
          <w:szCs w:val="24"/>
        </w:rPr>
        <w:t xml:space="preserve">, </w:t>
      </w:r>
      <w:r w:rsidRPr="005B10AB">
        <w:rPr>
          <w:rFonts w:ascii="Times New Roman" w:hAnsi="Times New Roman"/>
          <w:iCs/>
          <w:color w:val="auto"/>
          <w:spacing w:val="2"/>
          <w:sz w:val="24"/>
          <w:szCs w:val="24"/>
        </w:rPr>
        <w:lastRenderedPageBreak/>
        <w:t>восковых</w:t>
      </w:r>
      <w:r w:rsidRPr="005B10AB">
        <w:rPr>
          <w:rFonts w:ascii="Times New Roman" w:hAnsi="Times New Roman"/>
          <w:iCs/>
          <w:color w:val="auto"/>
          <w:sz w:val="24"/>
          <w:szCs w:val="24"/>
        </w:rPr>
        <w:t xml:space="preserve"> мелков</w:t>
      </w:r>
      <w:r w:rsidRPr="005B10AB">
        <w:rPr>
          <w:rFonts w:ascii="Times New Roman" w:hAnsi="Times New Roman"/>
          <w:color w:val="auto"/>
          <w:sz w:val="24"/>
          <w:szCs w:val="24"/>
        </w:rPr>
        <w:t xml:space="preserve">, </w:t>
      </w:r>
      <w:r w:rsidRPr="005B10AB">
        <w:rPr>
          <w:rFonts w:ascii="Times New Roman" w:hAnsi="Times New Roman"/>
          <w:iCs/>
          <w:color w:val="auto"/>
          <w:sz w:val="24"/>
          <w:szCs w:val="24"/>
        </w:rPr>
        <w:t>туши</w:t>
      </w:r>
      <w:r w:rsidRPr="005B10AB">
        <w:rPr>
          <w:rFonts w:ascii="Times New Roman" w:hAnsi="Times New Roman"/>
          <w:color w:val="auto"/>
          <w:sz w:val="24"/>
          <w:szCs w:val="24"/>
        </w:rPr>
        <w:t xml:space="preserve">, карандаша, фломастеров, </w:t>
      </w:r>
      <w:r w:rsidRPr="005B10AB">
        <w:rPr>
          <w:rFonts w:ascii="Times New Roman" w:hAnsi="Times New Roman"/>
          <w:iCs/>
          <w:color w:val="auto"/>
          <w:sz w:val="24"/>
          <w:szCs w:val="24"/>
        </w:rPr>
        <w:t>пластилина</w:t>
      </w:r>
      <w:r w:rsidRPr="005B10AB">
        <w:rPr>
          <w:rFonts w:ascii="Times New Roman" w:hAnsi="Times New Roman"/>
          <w:color w:val="auto"/>
          <w:sz w:val="24"/>
          <w:szCs w:val="24"/>
        </w:rPr>
        <w:t xml:space="preserve">, </w:t>
      </w:r>
      <w:r w:rsidRPr="005B10AB">
        <w:rPr>
          <w:rFonts w:ascii="Times New Roman" w:hAnsi="Times New Roman"/>
          <w:iCs/>
          <w:color w:val="auto"/>
          <w:sz w:val="24"/>
          <w:szCs w:val="24"/>
        </w:rPr>
        <w:t>глины</w:t>
      </w:r>
      <w:r w:rsidRPr="005B10AB">
        <w:rPr>
          <w:rFonts w:ascii="Times New Roman" w:hAnsi="Times New Roman"/>
          <w:color w:val="auto"/>
          <w:sz w:val="24"/>
          <w:szCs w:val="24"/>
        </w:rPr>
        <w:t>, подручных и природных материалов.</w:t>
      </w:r>
      <w:proofErr w:type="gramEnd"/>
    </w:p>
    <w:p w:rsidR="00A561D1" w:rsidRPr="005B10AB" w:rsidRDefault="00A561D1" w:rsidP="00A561D1">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Участие в обсуждении содержания и выразительных сре</w:t>
      </w:r>
      <w:proofErr w:type="gramStart"/>
      <w:r w:rsidRPr="005B10AB">
        <w:rPr>
          <w:rFonts w:ascii="Times New Roman" w:hAnsi="Times New Roman"/>
          <w:color w:val="auto"/>
          <w:spacing w:val="-2"/>
          <w:sz w:val="24"/>
          <w:szCs w:val="24"/>
        </w:rPr>
        <w:t xml:space="preserve">дств </w:t>
      </w:r>
      <w:r w:rsidRPr="005B10AB">
        <w:rPr>
          <w:rFonts w:ascii="Times New Roman" w:hAnsi="Times New Roman"/>
          <w:color w:val="auto"/>
          <w:sz w:val="24"/>
          <w:szCs w:val="24"/>
        </w:rPr>
        <w:t>пр</w:t>
      </w:r>
      <w:proofErr w:type="gramEnd"/>
      <w:r w:rsidRPr="005B10AB">
        <w:rPr>
          <w:rFonts w:ascii="Times New Roman" w:hAnsi="Times New Roman"/>
          <w:color w:val="auto"/>
          <w:sz w:val="24"/>
          <w:szCs w:val="24"/>
        </w:rPr>
        <w:t>оизведений изобразительного искусства, выражение своего отношения к произведению.</w:t>
      </w:r>
    </w:p>
    <w:p w:rsidR="00A561D1" w:rsidRPr="001C7893" w:rsidRDefault="00A561D1" w:rsidP="00A561D1">
      <w:pPr>
        <w:pStyle w:val="af0"/>
        <w:spacing w:line="240" w:lineRule="auto"/>
        <w:ind w:firstLine="454"/>
        <w:rPr>
          <w:rFonts w:ascii="Times New Roman" w:hAnsi="Times New Roman"/>
          <w:color w:val="auto"/>
          <w:sz w:val="28"/>
          <w:szCs w:val="28"/>
        </w:rPr>
      </w:pPr>
    </w:p>
    <w:p w:rsidR="00A561D1" w:rsidRPr="00D362E2" w:rsidRDefault="00A561D1" w:rsidP="00A561D1">
      <w:pPr>
        <w:pStyle w:val="afffa"/>
        <w:spacing w:line="240" w:lineRule="auto"/>
        <w:ind w:firstLine="567"/>
        <w:rPr>
          <w:sz w:val="24"/>
        </w:rPr>
      </w:pPr>
      <w:r>
        <w:rPr>
          <w:sz w:val="24"/>
        </w:rPr>
        <w:t>2.2.2.10.</w:t>
      </w:r>
      <w:r w:rsidRPr="00D362E2">
        <w:rPr>
          <w:sz w:val="24"/>
        </w:rPr>
        <w:t>Музыка</w:t>
      </w:r>
    </w:p>
    <w:p w:rsidR="00A561D1" w:rsidRPr="003315F3" w:rsidRDefault="00A561D1" w:rsidP="00A561D1">
      <w:pPr>
        <w:tabs>
          <w:tab w:val="num" w:pos="0"/>
        </w:tabs>
        <w:spacing w:after="0" w:line="240" w:lineRule="auto"/>
        <w:ind w:firstLine="567"/>
        <w:contextualSpacing/>
        <w:jc w:val="both"/>
        <w:rPr>
          <w:rFonts w:ascii="Times New Roman" w:hAnsi="Times New Roman"/>
          <w:sz w:val="24"/>
          <w:szCs w:val="24"/>
        </w:rPr>
      </w:pPr>
      <w:r w:rsidRPr="003315F3">
        <w:rPr>
          <w:rFonts w:ascii="Times New Roman" w:hAnsi="Times New Roman"/>
          <w:sz w:val="24"/>
          <w:szCs w:val="24"/>
        </w:rPr>
        <w:t>1 класс</w:t>
      </w:r>
    </w:p>
    <w:p w:rsidR="00A561D1" w:rsidRPr="00B91013" w:rsidRDefault="00A561D1" w:rsidP="00A561D1">
      <w:pPr>
        <w:tabs>
          <w:tab w:val="num" w:pos="0"/>
        </w:tabs>
        <w:spacing w:after="0" w:line="240" w:lineRule="auto"/>
        <w:ind w:firstLine="567"/>
        <w:jc w:val="both"/>
        <w:rPr>
          <w:rFonts w:ascii="Times New Roman" w:hAnsi="Times New Roman"/>
          <w:b/>
          <w:sz w:val="24"/>
          <w:szCs w:val="24"/>
        </w:rPr>
      </w:pPr>
      <w:r w:rsidRPr="00B91013">
        <w:rPr>
          <w:rFonts w:ascii="Times New Roman" w:hAnsi="Times New Roman"/>
          <w:b/>
          <w:sz w:val="24"/>
          <w:szCs w:val="24"/>
        </w:rPr>
        <w:t>Мир музыкальных звуков</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Классификация музыкальных звуков. Свойства музыкального звука: тембр, длительность, громкость, высота.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Восприятие и воспроизведение звуков окружающего мира во всем многообразии.</w:t>
      </w:r>
      <w:r w:rsidRPr="00D362E2">
        <w:rPr>
          <w:rFonts w:ascii="Times New Roman" w:hAnsi="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Первые опыты игры детей на инструментах, различных по способам </w:t>
      </w:r>
      <w:proofErr w:type="spellStart"/>
      <w:r w:rsidRPr="00D362E2">
        <w:rPr>
          <w:rFonts w:ascii="Times New Roman" w:hAnsi="Times New Roman"/>
          <w:sz w:val="24"/>
          <w:szCs w:val="24"/>
        </w:rPr>
        <w:t>звукоизвлечения</w:t>
      </w:r>
      <w:proofErr w:type="spellEnd"/>
      <w:r w:rsidRPr="00D362E2">
        <w:rPr>
          <w:rFonts w:ascii="Times New Roman" w:hAnsi="Times New Roman"/>
          <w:sz w:val="24"/>
          <w:szCs w:val="24"/>
        </w:rPr>
        <w:t xml:space="preserve">, тембрам.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Пение </w:t>
      </w:r>
      <w:proofErr w:type="spellStart"/>
      <w:r w:rsidRPr="00D362E2">
        <w:rPr>
          <w:rFonts w:ascii="Times New Roman" w:hAnsi="Times New Roman"/>
          <w:b/>
          <w:sz w:val="24"/>
          <w:szCs w:val="24"/>
        </w:rPr>
        <w:t>попевок</w:t>
      </w:r>
      <w:proofErr w:type="spellEnd"/>
      <w:r w:rsidRPr="00D362E2">
        <w:rPr>
          <w:rFonts w:ascii="Times New Roman" w:hAnsi="Times New Roman"/>
          <w:b/>
          <w:sz w:val="24"/>
          <w:szCs w:val="24"/>
        </w:rPr>
        <w:t xml:space="preserve"> и простых песен.</w:t>
      </w:r>
      <w:r w:rsidRPr="00D362E2">
        <w:rPr>
          <w:rFonts w:ascii="Times New Roman" w:hAnsi="Times New Roman"/>
          <w:sz w:val="24"/>
          <w:szCs w:val="24"/>
        </w:rPr>
        <w:t xml:space="preserve"> Разучивание </w:t>
      </w:r>
      <w:proofErr w:type="spellStart"/>
      <w:r w:rsidRPr="00D362E2">
        <w:rPr>
          <w:rFonts w:ascii="Times New Roman" w:hAnsi="Times New Roman"/>
          <w:sz w:val="24"/>
          <w:szCs w:val="24"/>
        </w:rPr>
        <w:t>попевок</w:t>
      </w:r>
      <w:proofErr w:type="spellEnd"/>
      <w:r w:rsidRPr="00D362E2">
        <w:rPr>
          <w:rFonts w:ascii="Times New Roman" w:hAnsi="Times New Roman"/>
          <w:sz w:val="24"/>
          <w:szCs w:val="24"/>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Ритм – движение жизни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Восприятие и воспроизведение ритмов окружающего мира. Ритмические игры. </w:t>
      </w:r>
      <w:r w:rsidRPr="00D362E2">
        <w:rPr>
          <w:rFonts w:ascii="Times New Roman" w:hAnsi="Times New Roman"/>
          <w:sz w:val="24"/>
          <w:szCs w:val="24"/>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D362E2">
        <w:rPr>
          <w:rFonts w:ascii="Times New Roman" w:hAnsi="Times New Roman"/>
          <w:sz w:val="24"/>
          <w:szCs w:val="24"/>
        </w:rPr>
        <w:t>ритмоинтонирование</w:t>
      </w:r>
      <w:proofErr w:type="spellEnd"/>
      <w:r w:rsidRPr="00D362E2">
        <w:rPr>
          <w:rFonts w:ascii="Times New Roman" w:hAnsi="Times New Roman"/>
          <w:sz w:val="24"/>
          <w:szCs w:val="24"/>
        </w:rPr>
        <w:t xml:space="preserve"> слов, стихов; ритмические «паззлы».</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в детском шумовом оркестре.</w:t>
      </w:r>
      <w:r w:rsidRPr="00D362E2">
        <w:rPr>
          <w:rFonts w:ascii="Times New Roman" w:hAnsi="Times New Roman"/>
          <w:sz w:val="24"/>
          <w:szCs w:val="24"/>
        </w:rPr>
        <w:t xml:space="preserve"> Простые ритмические аккомпанементы к музыкальным произведениям.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Д.Д. Шостакович «Шарманка», «Марш»; М.И. Глинка «Полька», П.И. Чайковский пьесы из «Детского альбома» и др.).</w:t>
      </w:r>
      <w:proofErr w:type="gramEnd"/>
      <w:r w:rsidRPr="00D362E2">
        <w:rPr>
          <w:rFonts w:ascii="Times New Roman" w:hAnsi="Times New Roman"/>
          <w:sz w:val="24"/>
          <w:szCs w:val="24"/>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Мелодия – царица музыки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яркого интонационно-образного содержания.</w:t>
      </w:r>
      <w:r w:rsidRPr="00D362E2">
        <w:rPr>
          <w:rFonts w:ascii="Times New Roman" w:hAnsi="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Исполнение песен с плавным мелодическим движением. Разучивание и исполнение песен с </w:t>
      </w:r>
      <w:proofErr w:type="spellStart"/>
      <w:r w:rsidRPr="00D362E2">
        <w:rPr>
          <w:rFonts w:ascii="Times New Roman" w:hAnsi="Times New Roman"/>
          <w:sz w:val="24"/>
          <w:szCs w:val="24"/>
        </w:rPr>
        <w:t>поступенным</w:t>
      </w:r>
      <w:proofErr w:type="spellEnd"/>
      <w:r w:rsidRPr="00D362E2">
        <w:rPr>
          <w:rFonts w:ascii="Times New Roman" w:hAnsi="Times New Roman"/>
          <w:sz w:val="24"/>
          <w:szCs w:val="24"/>
        </w:rPr>
        <w:t xml:space="preserve"> движением, повторяющимися интонациями. Пение по «лесенке»; пение с применением ручных знаков.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Музыкальные краски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Первоначальные знания о средствах музыкальной выразительности. Понятие контраста в музыке. Лад. Мажор и минор. Тоника.</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с контрастными образами, пьес различного ладового наклонения.</w:t>
      </w:r>
      <w:r w:rsidRPr="00D362E2">
        <w:rPr>
          <w:rFonts w:ascii="Times New Roman" w:hAnsi="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D362E2">
        <w:rPr>
          <w:rFonts w:ascii="Times New Roman" w:hAnsi="Times New Roman"/>
          <w:sz w:val="24"/>
          <w:szCs w:val="24"/>
        </w:rPr>
        <w:t>Весело-грустно</w:t>
      </w:r>
      <w:proofErr w:type="gramEnd"/>
      <w:r w:rsidRPr="00D362E2">
        <w:rPr>
          <w:rFonts w:ascii="Times New Roman" w:hAnsi="Times New Roman"/>
          <w:sz w:val="24"/>
          <w:szCs w:val="24"/>
        </w:rPr>
        <w:t xml:space="preserve">».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Пластическое интонирование, двигательная импровизация под музыку разного характера.</w:t>
      </w:r>
      <w:r w:rsidRPr="00D362E2">
        <w:rPr>
          <w:rFonts w:ascii="Times New Roman" w:hAnsi="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песен, написанных в разных ладах.</w:t>
      </w:r>
      <w:r w:rsidRPr="00D362E2">
        <w:rPr>
          <w:rFonts w:ascii="Times New Roman" w:hAnsi="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Игры-драматизации</w:t>
      </w:r>
      <w:r w:rsidRPr="00D362E2">
        <w:rPr>
          <w:rFonts w:ascii="Times New Roman" w:hAnsi="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Музыкальные жанры: песня, танец, марш</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Формирование первичных аналитических навыков. Определение особенностей основных жанров музыки: песня, танец, марш.</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имеющих ярко выраженную жанровую основу.</w:t>
      </w:r>
      <w:r w:rsidRPr="00D362E2">
        <w:rPr>
          <w:rFonts w:ascii="Times New Roman" w:hAnsi="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простых инструментальных аккомпанементов как сопровождения к песенной, танцевальной и маршевой музыке.</w:t>
      </w:r>
      <w:r w:rsidRPr="00D362E2">
        <w:rPr>
          <w:rFonts w:ascii="Times New Roman" w:hAnsi="Times New Roman"/>
          <w:sz w:val="24"/>
          <w:szCs w:val="24"/>
        </w:rPr>
        <w:t xml:space="preserve"> Песня, танец, марш в музыкальном материале для инструментального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подбор инструментов и сочинение простых вариантов аккомпанемента к произведениям разных жанров.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хоровых и инструментальных произведений разных жанров. Двигательная импровизация.</w:t>
      </w:r>
      <w:r w:rsidRPr="00D362E2">
        <w:rPr>
          <w:rFonts w:ascii="Times New Roman" w:hAnsi="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азбука или где живут ноты</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Игровые дидактические упражнения с использованием наглядного материала.</w:t>
      </w:r>
      <w:r w:rsidRPr="00D362E2">
        <w:rPr>
          <w:rFonts w:ascii="Times New Roman" w:hAnsi="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D362E2">
        <w:rPr>
          <w:rFonts w:ascii="Times New Roman" w:hAnsi="Times New Roman"/>
          <w:sz w:val="24"/>
          <w:szCs w:val="24"/>
        </w:rPr>
        <w:t>поступенное</w:t>
      </w:r>
      <w:proofErr w:type="spellEnd"/>
      <w:r w:rsidRPr="00D362E2">
        <w:rPr>
          <w:rFonts w:ascii="Times New Roman" w:hAnsi="Times New Roman"/>
          <w:sz w:val="24"/>
          <w:szCs w:val="24"/>
        </w:rPr>
        <w:t xml:space="preserve"> движение в диапазоне октавы.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с использованием элементарной графической записи.</w:t>
      </w:r>
      <w:r w:rsidRPr="00D362E2">
        <w:rPr>
          <w:rFonts w:ascii="Times New Roman" w:hAnsi="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w:t>
      </w:r>
      <w:r w:rsidRPr="00D362E2">
        <w:rPr>
          <w:rFonts w:ascii="Times New Roman" w:hAnsi="Times New Roman"/>
          <w:sz w:val="24"/>
          <w:szCs w:val="24"/>
        </w:rPr>
        <w:lastRenderedPageBreak/>
        <w:t xml:space="preserve">мелодии) и отражение их в элементарной графической записи (с использованием знаков – линии, стрелки и т.д.).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Пение с применением ручных знаков. Пение простейших песен по нотам. </w:t>
      </w:r>
      <w:r w:rsidRPr="00D362E2">
        <w:rPr>
          <w:rFonts w:ascii="Times New Roman" w:hAnsi="Times New Roman"/>
          <w:sz w:val="24"/>
          <w:szCs w:val="24"/>
        </w:rPr>
        <w:t>Разучивание и исполнение песен с применением ручных знаков. Пение разученных ранее песен по нотам.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Первые навыки игры по нотам.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Развитие навыка импровизации</w:t>
      </w:r>
      <w:r w:rsidRPr="00D362E2">
        <w:rPr>
          <w:rFonts w:ascii="Times New Roman" w:hAnsi="Times New Roman"/>
          <w:sz w:val="24"/>
          <w:szCs w:val="24"/>
        </w:rPr>
        <w:t xml:space="preserve">, импровизация на элементарных музыкальных инструментах с использованием пройденных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импровизация-вопрос, импровизация-ответ; соревнование солистов – импровизация простых аккомпанементов и ритмических рисунков.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Создание музыкально-театрального коллектива: распределение ролей: «режиссеры», «артисты», «музыканты», «художники» и т.д.</w:t>
      </w:r>
      <w:proofErr w:type="gramEnd"/>
    </w:p>
    <w:p w:rsidR="00A561D1" w:rsidRPr="003315F3" w:rsidRDefault="00A561D1" w:rsidP="00A561D1">
      <w:pPr>
        <w:tabs>
          <w:tab w:val="num" w:pos="0"/>
        </w:tabs>
        <w:spacing w:after="0" w:line="240" w:lineRule="auto"/>
        <w:ind w:firstLine="567"/>
        <w:contextualSpacing/>
        <w:jc w:val="both"/>
        <w:rPr>
          <w:rFonts w:ascii="Times New Roman" w:hAnsi="Times New Roman"/>
          <w:sz w:val="24"/>
          <w:szCs w:val="24"/>
        </w:rPr>
      </w:pPr>
      <w:r w:rsidRPr="003315F3">
        <w:rPr>
          <w:rFonts w:ascii="Times New Roman" w:hAnsi="Times New Roman"/>
          <w:sz w:val="24"/>
          <w:szCs w:val="24"/>
        </w:rPr>
        <w:t>2 класс</w:t>
      </w:r>
    </w:p>
    <w:p w:rsidR="00A561D1" w:rsidRPr="00D362E2" w:rsidRDefault="00A561D1" w:rsidP="00A561D1">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 xml:space="preserve">Народное музыкальное искусство. Традиции и обряды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Музыкальный фольклор. Народные игры. Народные инструменты. Годовой круг календарных праздников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xml:space="preserve">. Повторение и </w:t>
      </w:r>
      <w:proofErr w:type="spellStart"/>
      <w:r w:rsidRPr="00D362E2">
        <w:rPr>
          <w:rFonts w:ascii="Times New Roman" w:hAnsi="Times New Roman"/>
          <w:sz w:val="24"/>
          <w:szCs w:val="24"/>
        </w:rPr>
        <w:t>инсценирование</w:t>
      </w:r>
      <w:proofErr w:type="spellEnd"/>
      <w:r w:rsidRPr="00D362E2">
        <w:rPr>
          <w:rFonts w:ascii="Times New Roman" w:hAnsi="Times New Roman"/>
          <w:sz w:val="24"/>
          <w:szCs w:val="24"/>
        </w:rPr>
        <w:t xml:space="preserve"> народных песен, пройденных в первом классе. Разучивание и исполнение </w:t>
      </w:r>
      <w:proofErr w:type="spellStart"/>
      <w:r w:rsidRPr="00D362E2">
        <w:rPr>
          <w:rFonts w:ascii="Times New Roman" w:hAnsi="Times New Roman"/>
          <w:sz w:val="24"/>
          <w:szCs w:val="24"/>
        </w:rPr>
        <w:t>закличек</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потешек</w:t>
      </w:r>
      <w:proofErr w:type="spellEnd"/>
      <w:r w:rsidRPr="00D362E2">
        <w:rPr>
          <w:rFonts w:ascii="Times New Roman" w:hAnsi="Times New Roman"/>
          <w:sz w:val="24"/>
          <w:szCs w:val="24"/>
        </w:rPr>
        <w:t>, игровых и хороводных песен. П</w:t>
      </w:r>
      <w:r w:rsidRPr="00D362E2">
        <w:rPr>
          <w:rFonts w:ascii="Times New Roman" w:eastAsia="SimSun" w:hAnsi="Times New Roman"/>
          <w:kern w:val="2"/>
          <w:sz w:val="24"/>
          <w:szCs w:val="24"/>
          <w:lang w:eastAsia="hi-IN" w:bidi="hi-IN"/>
        </w:rPr>
        <w:t xml:space="preserve">риобщение детей к игровой традиционной народной культуре: </w:t>
      </w:r>
      <w:r w:rsidRPr="00D362E2">
        <w:rPr>
          <w:rFonts w:ascii="Times New Roman" w:hAnsi="Times New Roman"/>
          <w:sz w:val="24"/>
          <w:szCs w:val="24"/>
        </w:rPr>
        <w:t xml:space="preserve">народные игры с музыкальным сопровождением. Примеры: </w:t>
      </w:r>
      <w:r w:rsidRPr="00D362E2">
        <w:rPr>
          <w:rFonts w:ascii="Times New Roman" w:eastAsia="SimSun" w:hAnsi="Times New Roman"/>
          <w:kern w:val="2"/>
          <w:sz w:val="24"/>
          <w:szCs w:val="24"/>
          <w:lang w:eastAsia="hi-IN" w:bidi="hi-IN"/>
        </w:rPr>
        <w:t xml:space="preserve">«Каравай», «Яблонька», «Галка», «Заинька». </w:t>
      </w:r>
      <w:proofErr w:type="gramStart"/>
      <w:r w:rsidRPr="00D362E2">
        <w:rPr>
          <w:rFonts w:ascii="Times New Roman" w:eastAsia="SimSun" w:hAnsi="Times New Roman"/>
          <w:kern w:val="2"/>
          <w:sz w:val="24"/>
          <w:szCs w:val="24"/>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народных инструментах</w:t>
      </w:r>
      <w:r w:rsidRPr="00D362E2">
        <w:rPr>
          <w:rFonts w:ascii="Times New Roman" w:hAnsi="Times New Roman"/>
          <w:sz w:val="24"/>
          <w:szCs w:val="24"/>
        </w:rPr>
        <w:t xml:space="preserve">. Знакомство с ритмической партитурой. Исполнение произведений по ритмической партитуре. </w:t>
      </w:r>
      <w:proofErr w:type="gramStart"/>
      <w:r w:rsidRPr="00D362E2">
        <w:rPr>
          <w:rFonts w:ascii="Times New Roman" w:hAnsi="Times New Roman"/>
          <w:sz w:val="24"/>
          <w:szCs w:val="24"/>
        </w:rPr>
        <w:t>Свободное</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дирижирование</w:t>
      </w:r>
      <w:proofErr w:type="spellEnd"/>
      <w:r w:rsidRPr="00D362E2">
        <w:rPr>
          <w:rFonts w:ascii="Times New Roman" w:hAnsi="Times New Roman"/>
          <w:sz w:val="24"/>
          <w:szCs w:val="24"/>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D362E2">
        <w:rPr>
          <w:rFonts w:ascii="Times New Roman" w:hAnsi="Times New Roman"/>
          <w:sz w:val="24"/>
          <w:szCs w:val="24"/>
        </w:rPr>
        <w:t>шаркунки</w:t>
      </w:r>
      <w:proofErr w:type="spellEnd"/>
      <w:r w:rsidRPr="00D362E2">
        <w:rPr>
          <w:rFonts w:ascii="Times New Roman" w:hAnsi="Times New Roman"/>
          <w:sz w:val="24"/>
          <w:szCs w:val="24"/>
        </w:rPr>
        <w:t>). Народные инструменты разных регионов.</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произведений в исполнении фольклорных коллективов</w:t>
      </w:r>
      <w:r w:rsidRPr="00D362E2">
        <w:rPr>
          <w:rFonts w:ascii="Times New Roman" w:hAnsi="Times New Roman"/>
          <w:sz w:val="24"/>
          <w:szCs w:val="24"/>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D362E2">
        <w:rPr>
          <w:rFonts w:ascii="Times New Roman" w:hAnsi="Times New Roman"/>
          <w:sz w:val="24"/>
          <w:szCs w:val="24"/>
        </w:rPr>
        <w:t>Знакомство с народными танцами в исполнении фольклорных и профессиональных ансамблей (пример:</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Государственный ансамбль народного танца имени Игоря Моисеева; коллективы разных регионов России и др.).</w:t>
      </w:r>
      <w:proofErr w:type="gramEnd"/>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Широка страна моя родная</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Государственные символы России (герб, флаг, гимн). Гимн – главная песня народов нашей страны. Гимн Российской Федерации.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Разучивание и исполнение Гимна Российской Федерации. Исполнение гимна своей республики, города, школы</w:t>
      </w:r>
      <w:r w:rsidRPr="00D362E2">
        <w:rPr>
          <w:rFonts w:ascii="Times New Roman" w:hAnsi="Times New Roman"/>
          <w:sz w:val="24"/>
          <w:szCs w:val="24"/>
        </w:rPr>
        <w:t>. Применение знаний о способах и приемах выразительного пения.</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музыки отечественных композиторов. Элементарный анализ особенностей мелодии.</w:t>
      </w:r>
      <w:r w:rsidRPr="00D362E2">
        <w:rPr>
          <w:rFonts w:ascii="Times New Roman" w:hAnsi="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D362E2">
        <w:rPr>
          <w:rFonts w:ascii="Times New Roman" w:hAnsi="Times New Roman"/>
          <w:sz w:val="24"/>
          <w:szCs w:val="24"/>
        </w:rPr>
        <w:t>призывная</w:t>
      </w:r>
      <w:proofErr w:type="gramEnd"/>
      <w:r w:rsidRPr="00D362E2">
        <w:rPr>
          <w:rFonts w:ascii="Times New Roman" w:hAnsi="Times New Roman"/>
          <w:sz w:val="24"/>
          <w:szCs w:val="24"/>
        </w:rPr>
        <w:t>, жалобная, настойчивая и т.д.).</w:t>
      </w:r>
    </w:p>
    <w:p w:rsidR="00A561D1" w:rsidRPr="00D362E2" w:rsidRDefault="00A561D1" w:rsidP="00A561D1">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Подбор по слуху с помощью учителя пройденных песен с несложным (</w:t>
      </w:r>
      <w:proofErr w:type="spellStart"/>
      <w:r w:rsidRPr="00D362E2">
        <w:rPr>
          <w:rFonts w:ascii="Times New Roman" w:hAnsi="Times New Roman"/>
          <w:i/>
          <w:sz w:val="24"/>
          <w:szCs w:val="24"/>
        </w:rPr>
        <w:t>поступенным</w:t>
      </w:r>
      <w:proofErr w:type="spellEnd"/>
      <w:r w:rsidRPr="00D362E2">
        <w:rPr>
          <w:rFonts w:ascii="Times New Roman" w:hAnsi="Times New Roman"/>
          <w:i/>
          <w:sz w:val="24"/>
          <w:szCs w:val="24"/>
        </w:rPr>
        <w:t xml:space="preserve">) движением. Освоение фактуры «мелодия-аккомпанемент» в упражнениях и пьесах для оркестра элементарных инструментов.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Музыкальное время и его особенности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Метроритм. Длительности и паузы в простых ритмических рисунках. </w:t>
      </w:r>
      <w:proofErr w:type="spellStart"/>
      <w:r w:rsidRPr="00D362E2">
        <w:rPr>
          <w:rFonts w:ascii="Times New Roman" w:hAnsi="Times New Roman"/>
          <w:sz w:val="24"/>
          <w:szCs w:val="24"/>
        </w:rPr>
        <w:t>Ритмоформулы</w:t>
      </w:r>
      <w:proofErr w:type="spellEnd"/>
      <w:r w:rsidRPr="00D362E2">
        <w:rPr>
          <w:rFonts w:ascii="Times New Roman" w:hAnsi="Times New Roman"/>
          <w:sz w:val="24"/>
          <w:szCs w:val="24"/>
        </w:rPr>
        <w:t xml:space="preserve">. Такт. Размер.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Игровые дидактические упражнения с использованием наглядного материала.</w:t>
      </w:r>
      <w:r w:rsidRPr="00D362E2">
        <w:rPr>
          <w:rFonts w:ascii="Times New Roman" w:hAnsi="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Ритмические игры.</w:t>
      </w:r>
      <w:r w:rsidRPr="00D362E2">
        <w:rPr>
          <w:rFonts w:ascii="Times New Roman" w:hAnsi="Times New Roman"/>
          <w:sz w:val="24"/>
          <w:szCs w:val="24"/>
        </w:rPr>
        <w:t xml:space="preserve"> Ритмические «паззлы», ритмическая эстафета, ритмическое эхо, простые ритмические каноны.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Чтение простейших ритмических партитур. Соло-тутти. Исполнение пьес на инструментах малой ударной группы: маракас, </w:t>
      </w:r>
      <w:proofErr w:type="spellStart"/>
      <w:r w:rsidRPr="00D362E2">
        <w:rPr>
          <w:rFonts w:ascii="Times New Roman" w:hAnsi="Times New Roman"/>
          <w:sz w:val="24"/>
          <w:szCs w:val="24"/>
        </w:rPr>
        <w:t>пандейра</w:t>
      </w:r>
      <w:proofErr w:type="spellEnd"/>
      <w:r w:rsidRPr="00D362E2">
        <w:rPr>
          <w:rFonts w:ascii="Times New Roman" w:hAnsi="Times New Roman"/>
          <w:sz w:val="24"/>
          <w:szCs w:val="24"/>
        </w:rPr>
        <w:t>, коробочка (</w:t>
      </w:r>
      <w:proofErr w:type="spellStart"/>
      <w:r w:rsidRPr="00D362E2">
        <w:rPr>
          <w:rFonts w:ascii="Times New Roman" w:hAnsi="Times New Roman"/>
          <w:sz w:val="24"/>
          <w:szCs w:val="24"/>
        </w:rPr>
        <w:t>вуд</w:t>
      </w:r>
      <w:proofErr w:type="spellEnd"/>
      <w:r w:rsidRPr="00D362E2">
        <w:rPr>
          <w:rFonts w:ascii="Times New Roman" w:hAnsi="Times New Roman"/>
          <w:sz w:val="24"/>
          <w:szCs w:val="24"/>
        </w:rPr>
        <w:t xml:space="preserve">-блок), </w:t>
      </w:r>
      <w:proofErr w:type="spellStart"/>
      <w:r w:rsidRPr="00D362E2">
        <w:rPr>
          <w:rFonts w:ascii="Times New Roman" w:hAnsi="Times New Roman"/>
          <w:sz w:val="24"/>
          <w:szCs w:val="24"/>
        </w:rPr>
        <w:t>блоктроммель</w:t>
      </w:r>
      <w:proofErr w:type="spellEnd"/>
      <w:r w:rsidRPr="00D362E2">
        <w:rPr>
          <w:rFonts w:ascii="Times New Roman" w:hAnsi="Times New Roman"/>
          <w:sz w:val="24"/>
          <w:szCs w:val="24"/>
        </w:rPr>
        <w:t xml:space="preserve">, барабан, треугольник, </w:t>
      </w:r>
      <w:proofErr w:type="spellStart"/>
      <w:r w:rsidRPr="00D362E2">
        <w:rPr>
          <w:rFonts w:ascii="Times New Roman" w:hAnsi="Times New Roman"/>
          <w:sz w:val="24"/>
          <w:szCs w:val="24"/>
        </w:rPr>
        <w:t>реко-реко</w:t>
      </w:r>
      <w:proofErr w:type="spellEnd"/>
      <w:r w:rsidRPr="00D362E2">
        <w:rPr>
          <w:rFonts w:ascii="Times New Roman" w:hAnsi="Times New Roman"/>
          <w:sz w:val="24"/>
          <w:szCs w:val="24"/>
        </w:rPr>
        <w:t xml:space="preserve"> и др.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Разучивание и исполнение хоровых и инструментальных произведений</w:t>
      </w:r>
      <w:r w:rsidRPr="00D362E2">
        <w:rPr>
          <w:rFonts w:ascii="Times New Roman" w:hAnsi="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грамота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Чтение нотной записи</w:t>
      </w:r>
      <w:r w:rsidRPr="00D362E2">
        <w:rPr>
          <w:rFonts w:ascii="Times New Roman" w:hAnsi="Times New Roman"/>
          <w:sz w:val="24"/>
          <w:szCs w:val="24"/>
        </w:rPr>
        <w:t xml:space="preserve">. Чтение нот первой-второй октав в записи пройденных песен. Пение простых выученных </w:t>
      </w:r>
      <w:proofErr w:type="spellStart"/>
      <w:r w:rsidRPr="00D362E2">
        <w:rPr>
          <w:rFonts w:ascii="Times New Roman" w:hAnsi="Times New Roman"/>
          <w:sz w:val="24"/>
          <w:szCs w:val="24"/>
        </w:rPr>
        <w:t>попевок</w:t>
      </w:r>
      <w:proofErr w:type="spellEnd"/>
      <w:r w:rsidRPr="00D362E2">
        <w:rPr>
          <w:rFonts w:ascii="Times New Roman" w:hAnsi="Times New Roman"/>
          <w:sz w:val="24"/>
          <w:szCs w:val="24"/>
        </w:rPr>
        <w:t xml:space="preserve"> и песен в размере 2/4 по нотам с тактированием.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Игровые дидактические упражнения с использованием наглядного материала. </w:t>
      </w:r>
      <w:proofErr w:type="gramStart"/>
      <w:r w:rsidRPr="00D362E2">
        <w:rPr>
          <w:rFonts w:ascii="Times New Roman" w:hAnsi="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D362E2">
        <w:rPr>
          <w:rFonts w:ascii="Times New Roman" w:hAnsi="Times New Roman"/>
          <w:sz w:val="24"/>
          <w:szCs w:val="24"/>
        </w:rPr>
        <w:t xml:space="preserve"> Простые интервалы: виды, особенности звучания и выразительные возможности.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Пение мелодических интервалов</w:t>
      </w:r>
      <w:r w:rsidRPr="00D362E2">
        <w:rPr>
          <w:rFonts w:ascii="Times New Roman" w:hAnsi="Times New Roman"/>
          <w:sz w:val="24"/>
          <w:szCs w:val="24"/>
        </w:rPr>
        <w:t xml:space="preserve"> с использованием ручных знаков.</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Прослушивание и узнавание</w:t>
      </w:r>
      <w:r w:rsidRPr="00D362E2">
        <w:rPr>
          <w:rFonts w:ascii="Times New Roman" w:hAnsi="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Простое </w:t>
      </w:r>
      <w:proofErr w:type="spellStart"/>
      <w:r w:rsidRPr="00D362E2">
        <w:rPr>
          <w:rFonts w:ascii="Times New Roman" w:hAnsi="Times New Roman"/>
          <w:sz w:val="24"/>
          <w:szCs w:val="24"/>
        </w:rPr>
        <w:t>остинатное</w:t>
      </w:r>
      <w:proofErr w:type="spellEnd"/>
      <w:r w:rsidRPr="00D362E2">
        <w:rPr>
          <w:rFonts w:ascii="Times New Roman" w:hAnsi="Times New Roman"/>
          <w:sz w:val="24"/>
          <w:szCs w:val="24"/>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 «Музыкальный конструктор»</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Мир музыкальных форм. Повторность и вариативность в музыке. Простые песенные формы (двухчастная и </w:t>
      </w:r>
      <w:proofErr w:type="gramStart"/>
      <w:r w:rsidRPr="00D362E2">
        <w:rPr>
          <w:rFonts w:ascii="Times New Roman" w:hAnsi="Times New Roman"/>
          <w:sz w:val="24"/>
          <w:szCs w:val="24"/>
        </w:rPr>
        <w:t>трехчастная</w:t>
      </w:r>
      <w:proofErr w:type="gramEnd"/>
      <w:r w:rsidRPr="00D362E2">
        <w:rPr>
          <w:rFonts w:ascii="Times New Roman" w:hAnsi="Times New Roman"/>
          <w:sz w:val="24"/>
          <w:szCs w:val="24"/>
        </w:rPr>
        <w:t xml:space="preserve"> формы). Вариации. Куплетная форма в вокальной музыке. Прогулки в </w:t>
      </w:r>
      <w:r w:rsidRPr="00D362E2">
        <w:rPr>
          <w:rFonts w:ascii="Times New Roman" w:hAnsi="Times New Roman"/>
          <w:sz w:val="24"/>
          <w:szCs w:val="24"/>
        </w:rPr>
        <w:lastRenderedPageBreak/>
        <w:t xml:space="preserve">прошлое. Классические музыкальные формы (Й. Гайдн, В.А Моцарт, Л. Бетховен, Р. Шуман, П.И. Чайковский, С.С. Прокофьев и др.).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w:t>
      </w:r>
      <w:r w:rsidRPr="00D362E2">
        <w:rPr>
          <w:rFonts w:ascii="Times New Roman" w:hAnsi="Times New Roman"/>
          <w:sz w:val="24"/>
          <w:szCs w:val="24"/>
        </w:rPr>
        <w:t xml:space="preserve">. Восприятие точной и вариативной повторности в музыке. </w:t>
      </w:r>
      <w:proofErr w:type="gramStart"/>
      <w:r w:rsidRPr="00D362E2">
        <w:rPr>
          <w:rFonts w:ascii="Times New Roman" w:hAnsi="Times New Roman"/>
          <w:sz w:val="24"/>
          <w:szCs w:val="24"/>
        </w:rPr>
        <w:t>Прослушивание музыкальных произведений в простой двухчастной форме (примеры:</w:t>
      </w:r>
      <w:proofErr w:type="gramEnd"/>
      <w:r w:rsidRPr="00D362E2">
        <w:rPr>
          <w:rFonts w:ascii="Times New Roman" w:hAnsi="Times New Roman"/>
          <w:sz w:val="24"/>
          <w:szCs w:val="24"/>
        </w:rPr>
        <w:t xml:space="preserve"> Л. Бетховен Багатели, Ф. Шуберт Экосезы); в простой трехчастной форме (примеры: </w:t>
      </w:r>
      <w:proofErr w:type="gramStart"/>
      <w:r w:rsidRPr="00D362E2">
        <w:rPr>
          <w:rFonts w:ascii="Times New Roman" w:hAnsi="Times New Roman"/>
          <w:sz w:val="24"/>
          <w:szCs w:val="24"/>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 xml:space="preserve">Игра на элементарных музыкальных инструментах в ансамбле. </w:t>
      </w:r>
      <w:r w:rsidRPr="00D362E2">
        <w:rPr>
          <w:rFonts w:ascii="Times New Roman" w:hAnsi="Times New Roman"/>
          <w:sz w:val="24"/>
          <w:szCs w:val="24"/>
        </w:rPr>
        <w:t xml:space="preserve">Исполнение пьес в простой двухчастной, простой </w:t>
      </w:r>
      <w:proofErr w:type="gramStart"/>
      <w:r w:rsidRPr="00D362E2">
        <w:rPr>
          <w:rFonts w:ascii="Times New Roman" w:hAnsi="Times New Roman"/>
          <w:sz w:val="24"/>
          <w:szCs w:val="24"/>
        </w:rPr>
        <w:t>трехчастной</w:t>
      </w:r>
      <w:proofErr w:type="gramEnd"/>
      <w:r w:rsidRPr="00D362E2">
        <w:rPr>
          <w:rFonts w:ascii="Times New Roman" w:hAnsi="Times New Roman"/>
          <w:sz w:val="24"/>
          <w:szCs w:val="24"/>
        </w:rPr>
        <w:t xml:space="preserve"> и куплетной формах в инструментальном </w:t>
      </w:r>
      <w:proofErr w:type="spellStart"/>
      <w:r w:rsidRPr="00D362E2">
        <w:rPr>
          <w:rFonts w:ascii="Times New Roman" w:hAnsi="Times New Roman"/>
          <w:sz w:val="24"/>
          <w:szCs w:val="24"/>
        </w:rPr>
        <w:t>музицировании</w:t>
      </w:r>
      <w:proofErr w:type="spellEnd"/>
      <w:r w:rsidRPr="00D362E2">
        <w:rPr>
          <w:rFonts w:ascii="Times New Roman" w:hAnsi="Times New Roman"/>
          <w:sz w:val="24"/>
          <w:szCs w:val="24"/>
        </w:rPr>
        <w:t>. Различные типы аккомпанемента как один из элементов создания контрастных образов.</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простейших мелодий</w:t>
      </w:r>
      <w:r w:rsidRPr="00D362E2">
        <w:rPr>
          <w:rFonts w:ascii="Times New Roman" w:hAnsi="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Жанровое разнообразие в музыке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proofErr w:type="spellStart"/>
      <w:r w:rsidRPr="00D362E2">
        <w:rPr>
          <w:rFonts w:ascii="Times New Roman" w:hAnsi="Times New Roman"/>
          <w:sz w:val="24"/>
          <w:szCs w:val="24"/>
        </w:rPr>
        <w:t>Песенность</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танцевальность</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маршевость</w:t>
      </w:r>
      <w:proofErr w:type="spellEnd"/>
      <w:r w:rsidRPr="00D362E2">
        <w:rPr>
          <w:rFonts w:ascii="Times New Roman" w:hAnsi="Times New Roman"/>
          <w:sz w:val="24"/>
          <w:szCs w:val="24"/>
        </w:rPr>
        <w:t xml:space="preserve"> в различных жанрах вокальной и инструментальной музыки. </w:t>
      </w:r>
      <w:proofErr w:type="spellStart"/>
      <w:r w:rsidRPr="00D362E2">
        <w:rPr>
          <w:rFonts w:ascii="Times New Roman" w:hAnsi="Times New Roman"/>
          <w:sz w:val="24"/>
          <w:szCs w:val="24"/>
        </w:rPr>
        <w:t>Песенность</w:t>
      </w:r>
      <w:proofErr w:type="spellEnd"/>
      <w:r w:rsidRPr="00D362E2">
        <w:rPr>
          <w:rFonts w:ascii="Times New Roman" w:hAnsi="Times New Roman"/>
          <w:sz w:val="24"/>
          <w:szCs w:val="24"/>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классических музыкальных произведений с определением их жанровой основы.</w:t>
      </w:r>
      <w:r w:rsidRPr="00D362E2">
        <w:rPr>
          <w:rFonts w:ascii="Times New Roman" w:hAnsi="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D362E2">
        <w:rPr>
          <w:rFonts w:ascii="Times New Roman" w:hAnsi="Times New Roman"/>
          <w:sz w:val="24"/>
          <w:szCs w:val="24"/>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Пластическое интонирование</w:t>
      </w:r>
      <w:r w:rsidRPr="00D362E2">
        <w:rPr>
          <w:rFonts w:ascii="Times New Roman" w:hAnsi="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Создание презентации</w:t>
      </w:r>
      <w:r w:rsidRPr="00D362E2">
        <w:rPr>
          <w:rFonts w:ascii="Times New Roman" w:hAnsi="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w:t>
      </w:r>
      <w:proofErr w:type="spellStart"/>
      <w:r w:rsidRPr="00D362E2">
        <w:rPr>
          <w:rFonts w:ascii="Times New Roman" w:hAnsi="Times New Roman"/>
          <w:sz w:val="24"/>
          <w:szCs w:val="24"/>
        </w:rPr>
        <w:t>кантиленного</w:t>
      </w:r>
      <w:proofErr w:type="spellEnd"/>
      <w:r w:rsidRPr="00D362E2">
        <w:rPr>
          <w:rFonts w:ascii="Times New Roman" w:hAnsi="Times New Roman"/>
          <w:sz w:val="24"/>
          <w:szCs w:val="24"/>
        </w:rPr>
        <w:t xml:space="preserve">, маршевого и танцевального характера. Примеры: А. </w:t>
      </w:r>
      <w:proofErr w:type="spellStart"/>
      <w:r w:rsidRPr="00D362E2">
        <w:rPr>
          <w:rFonts w:ascii="Times New Roman" w:hAnsi="Times New Roman"/>
          <w:sz w:val="24"/>
          <w:szCs w:val="24"/>
        </w:rPr>
        <w:t>Спадавеккиа</w:t>
      </w:r>
      <w:proofErr w:type="spellEnd"/>
      <w:r w:rsidRPr="00D362E2">
        <w:rPr>
          <w:rFonts w:ascii="Times New Roman" w:hAnsi="Times New Roman"/>
          <w:sz w:val="24"/>
          <w:szCs w:val="24"/>
        </w:rPr>
        <w:t xml:space="preserve"> «Добрый жук», В. </w:t>
      </w:r>
      <w:proofErr w:type="spellStart"/>
      <w:r w:rsidRPr="00D362E2">
        <w:rPr>
          <w:rFonts w:ascii="Times New Roman" w:hAnsi="Times New Roman"/>
          <w:sz w:val="24"/>
          <w:szCs w:val="24"/>
        </w:rPr>
        <w:t>Шаинский</w:t>
      </w:r>
      <w:proofErr w:type="spellEnd"/>
      <w:r w:rsidRPr="00D362E2">
        <w:rPr>
          <w:rFonts w:ascii="Times New Roman" w:hAnsi="Times New Roman"/>
          <w:sz w:val="24"/>
          <w:szCs w:val="24"/>
        </w:rPr>
        <w:t xml:space="preserve"> «Вместе весело шагать», А. Островский «Пусть всегда будет солнце», песен современных композиторов.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w:t>
      </w:r>
      <w:proofErr w:type="gramStart"/>
      <w:r w:rsidRPr="00D362E2">
        <w:rPr>
          <w:rFonts w:ascii="Times New Roman" w:hAnsi="Times New Roman"/>
          <w:sz w:val="24"/>
          <w:szCs w:val="24"/>
        </w:rPr>
        <w:t>для</w:t>
      </w:r>
      <w:proofErr w:type="gramEnd"/>
      <w:r w:rsidRPr="00D362E2">
        <w:rPr>
          <w:rFonts w:ascii="Times New Roman" w:hAnsi="Times New Roman"/>
          <w:sz w:val="24"/>
          <w:szCs w:val="24"/>
        </w:rPr>
        <w:t xml:space="preserve">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w:t>
      </w:r>
    </w:p>
    <w:p w:rsidR="00A561D1" w:rsidRPr="00D362E2" w:rsidRDefault="00A561D1" w:rsidP="00A561D1">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lastRenderedPageBreak/>
        <w:t>Участие в школьных, региональных и всероссийских музыкально-исполнительских фестивалях, конкурсах и т.д.</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D362E2">
        <w:rPr>
          <w:rFonts w:ascii="Times New Roman" w:hAnsi="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A561D1" w:rsidRPr="003315F3" w:rsidRDefault="00A561D1" w:rsidP="00A561D1">
      <w:pPr>
        <w:tabs>
          <w:tab w:val="num" w:pos="0"/>
        </w:tabs>
        <w:spacing w:after="0" w:line="240" w:lineRule="auto"/>
        <w:ind w:firstLine="567"/>
        <w:jc w:val="both"/>
        <w:rPr>
          <w:rFonts w:ascii="Times New Roman" w:hAnsi="Times New Roman"/>
          <w:sz w:val="24"/>
          <w:szCs w:val="24"/>
        </w:rPr>
      </w:pPr>
      <w:r w:rsidRPr="003315F3">
        <w:rPr>
          <w:rFonts w:ascii="Times New Roman" w:hAnsi="Times New Roman"/>
          <w:sz w:val="24"/>
          <w:szCs w:val="24"/>
        </w:rPr>
        <w:t>3 класс</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Музыкальный проект «Сочиняем сказку».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Разработка плана</w:t>
      </w:r>
      <w:r w:rsidRPr="00D362E2">
        <w:rPr>
          <w:rFonts w:ascii="Times New Roman" w:hAnsi="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Создание информационного сопровождения проекта</w:t>
      </w:r>
      <w:r w:rsidRPr="00D362E2">
        <w:rPr>
          <w:rFonts w:ascii="Times New Roman" w:hAnsi="Times New Roman"/>
          <w:sz w:val="24"/>
          <w:szCs w:val="24"/>
        </w:rPr>
        <w:t xml:space="preserve"> (афиша, презентация, пригласительные билеты и т.д.).</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Разучивание и исполнение песенного ансамблевого и хорового материала как части проекта.</w:t>
      </w:r>
      <w:r w:rsidRPr="00D362E2">
        <w:rPr>
          <w:rFonts w:ascii="Times New Roman" w:hAnsi="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Практическое освоение и применение элементов музыкальной грамоты</w:t>
      </w:r>
      <w:r w:rsidRPr="00D362E2">
        <w:rPr>
          <w:rFonts w:ascii="Times New Roman" w:hAnsi="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Работа над метроритмом</w:t>
      </w:r>
      <w:r w:rsidRPr="00D362E2">
        <w:rPr>
          <w:rFonts w:ascii="Times New Roman" w:hAnsi="Times New Roman"/>
          <w:sz w:val="24"/>
          <w:szCs w:val="24"/>
        </w:rPr>
        <w:t xml:space="preserve">. </w:t>
      </w:r>
      <w:proofErr w:type="gramStart"/>
      <w:r w:rsidRPr="00D362E2">
        <w:rPr>
          <w:rFonts w:ascii="Times New Roman" w:hAnsi="Times New Roman"/>
          <w:sz w:val="24"/>
          <w:szCs w:val="24"/>
        </w:rPr>
        <w:t>Ритмическое</w:t>
      </w:r>
      <w:proofErr w:type="gramEnd"/>
      <w:r w:rsidRPr="00D362E2">
        <w:rPr>
          <w:rFonts w:ascii="Times New Roman" w:hAnsi="Times New Roman"/>
          <w:sz w:val="24"/>
          <w:szCs w:val="24"/>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xml:space="preserve"> для </w:t>
      </w:r>
      <w:proofErr w:type="gramStart"/>
      <w:r w:rsidRPr="00D362E2">
        <w:rPr>
          <w:rFonts w:ascii="Times New Roman" w:hAnsi="Times New Roman"/>
          <w:sz w:val="24"/>
          <w:szCs w:val="24"/>
        </w:rPr>
        <w:t>ритмического</w:t>
      </w:r>
      <w:proofErr w:type="gramEnd"/>
      <w:r w:rsidRPr="00D362E2">
        <w:rPr>
          <w:rFonts w:ascii="Times New Roman" w:hAnsi="Times New Roman"/>
          <w:sz w:val="24"/>
          <w:szCs w:val="24"/>
        </w:rPr>
        <w:t xml:space="preserve"> остинато.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Соревнование классов</w:t>
      </w:r>
      <w:r w:rsidRPr="00D362E2">
        <w:rPr>
          <w:rFonts w:ascii="Times New Roman" w:hAnsi="Times New Roman"/>
          <w:sz w:val="24"/>
          <w:szCs w:val="24"/>
        </w:rPr>
        <w:t xml:space="preserve"> на лучший музыкальный проект «Сочиняем сказку».</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Широка страна моя родная</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lastRenderedPageBreak/>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Исполнение песен</w:t>
      </w:r>
      <w:r w:rsidRPr="00D362E2">
        <w:rPr>
          <w:rFonts w:ascii="Times New Roman" w:hAnsi="Times New Roman"/>
          <w:sz w:val="24"/>
          <w:szCs w:val="24"/>
        </w:rPr>
        <w:t xml:space="preserve"> народов России различных жанров колыбельные, хороводные, плясовые и др.) в сопровождении народных инструментов.</w:t>
      </w:r>
      <w:proofErr w:type="gramEnd"/>
      <w:r w:rsidRPr="00D362E2">
        <w:rPr>
          <w:rFonts w:ascii="Times New Roman" w:hAnsi="Times New Roman"/>
          <w:sz w:val="24"/>
          <w:szCs w:val="24"/>
        </w:rPr>
        <w:t xml:space="preserve"> Пение </w:t>
      </w:r>
      <w:proofErr w:type="spellStart"/>
      <w:r w:rsidRPr="00D362E2">
        <w:rPr>
          <w:rFonts w:ascii="Times New Roman" w:hAnsi="Times New Roman"/>
          <w:sz w:val="24"/>
          <w:szCs w:val="24"/>
        </w:rPr>
        <w:t>acapella</w:t>
      </w:r>
      <w:proofErr w:type="spellEnd"/>
      <w:r w:rsidRPr="00D362E2">
        <w:rPr>
          <w:rFonts w:ascii="Times New Roman" w:hAnsi="Times New Roman"/>
          <w:sz w:val="24"/>
          <w:szCs w:val="24"/>
        </w:rPr>
        <w:t xml:space="preserve">, канонов, включение элементов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 Разучивание песен по нотам.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музыкальных инструментах в ансамбле</w:t>
      </w:r>
      <w:r w:rsidRPr="00D362E2">
        <w:rPr>
          <w:rFonts w:ascii="Times New Roman" w:hAnsi="Times New Roman"/>
          <w:sz w:val="24"/>
          <w:szCs w:val="24"/>
        </w:rPr>
        <w:t xml:space="preserve">. </w:t>
      </w:r>
      <w:proofErr w:type="gramStart"/>
      <w:r w:rsidRPr="00D362E2">
        <w:rPr>
          <w:rFonts w:ascii="Times New Roman" w:hAnsi="Times New Roman"/>
          <w:sz w:val="24"/>
          <w:szCs w:val="24"/>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Игры-драматизации</w:t>
      </w:r>
      <w:r w:rsidRPr="00D362E2">
        <w:rPr>
          <w:rFonts w:ascii="Times New Roman" w:hAnsi="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561D1" w:rsidRPr="00D362E2" w:rsidRDefault="00A561D1" w:rsidP="00A561D1">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Хоровая планета</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autoSpaceDN w:val="0"/>
        <w:spacing w:after="0" w:line="240" w:lineRule="auto"/>
        <w:ind w:firstLine="567"/>
        <w:jc w:val="both"/>
        <w:rPr>
          <w:rFonts w:ascii="Times New Roman" w:hAnsi="Times New Roman"/>
          <w:kern w:val="3"/>
          <w:sz w:val="24"/>
          <w:szCs w:val="24"/>
          <w:lang w:eastAsia="zh-CN" w:bidi="hi-IN"/>
        </w:rPr>
      </w:pPr>
      <w:r w:rsidRPr="00D362E2">
        <w:rPr>
          <w:rFonts w:ascii="Times New Roman" w:hAnsi="Times New Roman"/>
          <w:b/>
          <w:kern w:val="3"/>
          <w:sz w:val="24"/>
          <w:szCs w:val="24"/>
          <w:lang w:eastAsia="zh-CN" w:bidi="hi-IN"/>
        </w:rPr>
        <w:t>Слушание произведений</w:t>
      </w:r>
      <w:r w:rsidRPr="00D362E2">
        <w:rPr>
          <w:rFonts w:ascii="Times New Roman" w:hAnsi="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D362E2">
        <w:rPr>
          <w:rFonts w:ascii="Times New Roman" w:hAnsi="Times New Roman"/>
          <w:kern w:val="3"/>
          <w:sz w:val="24"/>
          <w:szCs w:val="24"/>
          <w:lang w:eastAsia="zh-CN" w:bidi="hi-IN"/>
        </w:rPr>
        <w:t>хорап</w:t>
      </w:r>
      <w:proofErr w:type="spellEnd"/>
      <w:r w:rsidRPr="00D362E2">
        <w:rPr>
          <w:rFonts w:ascii="Times New Roman" w:hAnsi="Times New Roman"/>
          <w:kern w:val="3"/>
          <w:sz w:val="24"/>
          <w:szCs w:val="24"/>
          <w:lang w:eastAsia="zh-CN" w:bidi="hi-IN"/>
        </w:rPr>
        <w:t>/у А.В. Свешникова, Государственного академического р</w:t>
      </w:r>
      <w:r w:rsidRPr="00D362E2">
        <w:rPr>
          <w:rFonts w:ascii="Times New Roman" w:hAnsi="Times New Roman"/>
          <w:kern w:val="3"/>
          <w:sz w:val="24"/>
          <w:szCs w:val="24"/>
          <w:lang w:bidi="hi-IN"/>
        </w:rPr>
        <w:t>усского народного хора им. М.Е. Пятницкого</w:t>
      </w:r>
      <w:r w:rsidRPr="00D362E2">
        <w:rPr>
          <w:rFonts w:ascii="Times New Roman" w:hAnsi="Times New Roman"/>
          <w:kern w:val="3"/>
          <w:sz w:val="24"/>
          <w:szCs w:val="24"/>
          <w:lang w:eastAsia="zh-CN" w:bidi="hi-IN"/>
        </w:rPr>
        <w:t xml:space="preserve">; Большого детского хора имени В. С. Попова и др. Определение вида хора по составу голосов: </w:t>
      </w:r>
      <w:proofErr w:type="gramStart"/>
      <w:r w:rsidRPr="00D362E2">
        <w:rPr>
          <w:rFonts w:ascii="Times New Roman" w:hAnsi="Times New Roman"/>
          <w:kern w:val="3"/>
          <w:sz w:val="24"/>
          <w:szCs w:val="24"/>
          <w:lang w:eastAsia="zh-CN" w:bidi="hi-IN"/>
        </w:rPr>
        <w:t>детский</w:t>
      </w:r>
      <w:proofErr w:type="gramEnd"/>
      <w:r w:rsidRPr="00D362E2">
        <w:rPr>
          <w:rFonts w:ascii="Times New Roman" w:hAnsi="Times New Roman"/>
          <w:kern w:val="3"/>
          <w:sz w:val="24"/>
          <w:szCs w:val="24"/>
          <w:lang w:eastAsia="zh-CN" w:bidi="hi-IN"/>
        </w:rPr>
        <w:t xml:space="preserve">, женский, мужской, смешанный. Определение типа хора по характеру исполнения: </w:t>
      </w:r>
      <w:proofErr w:type="gramStart"/>
      <w:r w:rsidRPr="00D362E2">
        <w:rPr>
          <w:rFonts w:ascii="Times New Roman" w:hAnsi="Times New Roman"/>
          <w:kern w:val="3"/>
          <w:sz w:val="24"/>
          <w:szCs w:val="24"/>
          <w:lang w:eastAsia="zh-CN" w:bidi="hi-IN"/>
        </w:rPr>
        <w:t>академический</w:t>
      </w:r>
      <w:proofErr w:type="gramEnd"/>
      <w:r w:rsidRPr="00D362E2">
        <w:rPr>
          <w:rFonts w:ascii="Times New Roman" w:hAnsi="Times New Roman"/>
          <w:kern w:val="3"/>
          <w:sz w:val="24"/>
          <w:szCs w:val="24"/>
          <w:lang w:eastAsia="zh-CN" w:bidi="hi-IN"/>
        </w:rPr>
        <w:t>, народный.</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Совершенствование хорового исполнения</w:t>
      </w:r>
      <w:r w:rsidRPr="00D362E2">
        <w:rPr>
          <w:rFonts w:ascii="Times New Roman" w:hAnsi="Times New Roman"/>
          <w:sz w:val="24"/>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Мир оркестра</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фрагментов произведений мировой музыкальной классики</w:t>
      </w:r>
      <w:r w:rsidRPr="00D362E2">
        <w:rPr>
          <w:rFonts w:ascii="Times New Roman" w:hAnsi="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Музыкальная викторина</w:t>
      </w:r>
      <w:r w:rsidRPr="00D362E2">
        <w:rPr>
          <w:rFonts w:ascii="Times New Roman" w:hAnsi="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музыкальных инструментах в ансамбле</w:t>
      </w:r>
      <w:r w:rsidRPr="00D362E2">
        <w:rPr>
          <w:rFonts w:ascii="Times New Roman" w:hAnsi="Times New Roman"/>
          <w:sz w:val="24"/>
          <w:szCs w:val="24"/>
        </w:rPr>
        <w:t xml:space="preserve">. Исполнение инструментальных миниатюр «соло-тутти» оркестром элементарных инструментов.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в сопровождении оркестра элементарного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Начальные навыки пения под фонограмму.</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Музыкальная грамота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Основы музыкальной грамоты. Чтение нот. Пение по нотам с тактированием. Исполнение канонов. Интервалы и трезвучия.</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Чтение нот</w:t>
      </w:r>
      <w:r w:rsidRPr="00D362E2">
        <w:rPr>
          <w:rFonts w:ascii="Times New Roman" w:hAnsi="Times New Roman"/>
          <w:sz w:val="24"/>
          <w:szCs w:val="24"/>
        </w:rPr>
        <w:t xml:space="preserve"> хоровых и оркестровых партий.</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Освоение новых элементов</w:t>
      </w:r>
      <w:r w:rsidRPr="00D362E2">
        <w:rPr>
          <w:rFonts w:ascii="Times New Roman" w:hAnsi="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lastRenderedPageBreak/>
        <w:t>Подбор по слуху</w:t>
      </w:r>
      <w:r w:rsidRPr="00D362E2">
        <w:rPr>
          <w:rFonts w:ascii="Times New Roman" w:hAnsi="Times New Roman"/>
          <w:sz w:val="24"/>
          <w:szCs w:val="24"/>
        </w:rPr>
        <w:t xml:space="preserve"> с помощью учителя пройденных песен на металлофоне, ксилофоне, синтезаторе.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xml:space="preserve">: двигательные, ритмические и мелодические каноны-эстафеты в </w:t>
      </w:r>
      <w:proofErr w:type="gramStart"/>
      <w:r w:rsidRPr="00D362E2">
        <w:rPr>
          <w:rFonts w:ascii="Times New Roman" w:hAnsi="Times New Roman"/>
          <w:sz w:val="24"/>
          <w:szCs w:val="24"/>
        </w:rPr>
        <w:t>коллективном</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музицировании</w:t>
      </w:r>
      <w:proofErr w:type="spellEnd"/>
      <w:r w:rsidRPr="00D362E2">
        <w:rPr>
          <w:rFonts w:ascii="Times New Roman" w:hAnsi="Times New Roman"/>
          <w:sz w:val="24"/>
          <w:szCs w:val="24"/>
        </w:rPr>
        <w:t xml:space="preserve">.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ритмических рисунков</w:t>
      </w:r>
      <w:r w:rsidRPr="00D362E2">
        <w:rPr>
          <w:rFonts w:ascii="Times New Roman" w:hAnsi="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Импровизация</w:t>
      </w:r>
      <w:r w:rsidRPr="00D362E2">
        <w:rPr>
          <w:rFonts w:ascii="Times New Roman" w:hAnsi="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Разучивание</w:t>
      </w:r>
      <w:r w:rsidRPr="00D362E2">
        <w:rPr>
          <w:rFonts w:ascii="Times New Roman" w:hAnsi="Times New Roman"/>
          <w:sz w:val="24"/>
          <w:szCs w:val="24"/>
        </w:rPr>
        <w:t xml:space="preserve"> хоровых и оркестровых партий по нотам; исполнение по нотам оркестровых партитур различных составов.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Формы и жанры в музыке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Простые двухчастная и </w:t>
      </w:r>
      <w:proofErr w:type="gramStart"/>
      <w:r w:rsidRPr="00D362E2">
        <w:rPr>
          <w:rFonts w:ascii="Times New Roman" w:hAnsi="Times New Roman"/>
          <w:sz w:val="24"/>
          <w:szCs w:val="24"/>
        </w:rPr>
        <w:t>трехчастная</w:t>
      </w:r>
      <w:proofErr w:type="gramEnd"/>
      <w:r w:rsidRPr="00D362E2">
        <w:rPr>
          <w:rFonts w:ascii="Times New Roman" w:hAnsi="Times New Roman"/>
          <w:sz w:val="24"/>
          <w:szCs w:val="24"/>
        </w:rPr>
        <w:t xml:space="preserve"> формы, вариации на новом музыкальном материале. Форма рондо.</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D362E2">
        <w:rPr>
          <w:rFonts w:ascii="Times New Roman" w:hAnsi="Times New Roman"/>
          <w:sz w:val="24"/>
          <w:szCs w:val="24"/>
        </w:rPr>
        <w:t>Кабалевский</w:t>
      </w:r>
      <w:proofErr w:type="spellEnd"/>
      <w:r w:rsidRPr="00D362E2">
        <w:rPr>
          <w:rFonts w:ascii="Times New Roman" w:hAnsi="Times New Roman"/>
          <w:sz w:val="24"/>
          <w:szCs w:val="24"/>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xml:space="preserve">. </w:t>
      </w:r>
      <w:proofErr w:type="gramStart"/>
      <w:r w:rsidRPr="00D362E2">
        <w:rPr>
          <w:rFonts w:ascii="Times New Roman" w:hAnsi="Times New Roman"/>
          <w:sz w:val="24"/>
          <w:szCs w:val="24"/>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хоровых произведений</w:t>
      </w:r>
      <w:r w:rsidRPr="00D362E2">
        <w:rPr>
          <w:rFonts w:ascii="Times New Roman" w:hAnsi="Times New Roman"/>
          <w:sz w:val="24"/>
          <w:szCs w:val="24"/>
        </w:rPr>
        <w:t xml:space="preserve"> в форме рондо. Инструментальный аккомпанемент с применением </w:t>
      </w:r>
      <w:proofErr w:type="gramStart"/>
      <w:r w:rsidRPr="00D362E2">
        <w:rPr>
          <w:rFonts w:ascii="Times New Roman" w:hAnsi="Times New Roman"/>
          <w:sz w:val="24"/>
          <w:szCs w:val="24"/>
        </w:rPr>
        <w:t>ритмического</w:t>
      </w:r>
      <w:proofErr w:type="gramEnd"/>
      <w:r w:rsidRPr="00D362E2">
        <w:rPr>
          <w:rFonts w:ascii="Times New Roman" w:hAnsi="Times New Roman"/>
          <w:sz w:val="24"/>
          <w:szCs w:val="24"/>
        </w:rPr>
        <w:t xml:space="preserve"> остинато, интервалов и трезвучий.</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w:t>
      </w:r>
    </w:p>
    <w:p w:rsidR="00A561D1" w:rsidRPr="00D362E2" w:rsidRDefault="00A561D1" w:rsidP="00A561D1">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для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в том числе музыку народов России. </w:t>
      </w:r>
      <w:proofErr w:type="gramEnd"/>
    </w:p>
    <w:p w:rsidR="00A561D1" w:rsidRPr="00D362E2" w:rsidRDefault="00A561D1" w:rsidP="00A561D1">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D362E2">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Музыкально-театрализованное представление как результат освоения программы в третьем классе.</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D362E2">
        <w:rPr>
          <w:rFonts w:ascii="Times New Roman" w:hAnsi="Times New Roman"/>
          <w:sz w:val="24"/>
          <w:szCs w:val="24"/>
        </w:rPr>
        <w:t>концертов</w:t>
      </w:r>
      <w:proofErr w:type="gramStart"/>
      <w:r w:rsidRPr="00D362E2">
        <w:rPr>
          <w:rFonts w:ascii="Times New Roman" w:hAnsi="Times New Roman"/>
          <w:sz w:val="24"/>
          <w:szCs w:val="24"/>
        </w:rPr>
        <w:t>.П</w:t>
      </w:r>
      <w:proofErr w:type="gramEnd"/>
      <w:r w:rsidRPr="00D362E2">
        <w:rPr>
          <w:rFonts w:ascii="Times New Roman" w:hAnsi="Times New Roman"/>
          <w:sz w:val="24"/>
          <w:szCs w:val="24"/>
        </w:rPr>
        <w:t>одготовка</w:t>
      </w:r>
      <w:proofErr w:type="spellEnd"/>
      <w:r w:rsidRPr="00D362E2">
        <w:rPr>
          <w:rFonts w:ascii="Times New Roman" w:hAnsi="Times New Roman"/>
          <w:sz w:val="24"/>
          <w:szCs w:val="24"/>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A561D1" w:rsidRPr="003315F3" w:rsidRDefault="00A561D1" w:rsidP="00A561D1">
      <w:pPr>
        <w:tabs>
          <w:tab w:val="num" w:pos="0"/>
        </w:tabs>
        <w:spacing w:after="0" w:line="240" w:lineRule="auto"/>
        <w:ind w:firstLine="567"/>
        <w:jc w:val="both"/>
        <w:rPr>
          <w:rFonts w:ascii="Times New Roman" w:hAnsi="Times New Roman"/>
          <w:sz w:val="24"/>
          <w:szCs w:val="24"/>
        </w:rPr>
      </w:pPr>
      <w:r w:rsidRPr="003315F3">
        <w:rPr>
          <w:rFonts w:ascii="Times New Roman" w:hAnsi="Times New Roman"/>
          <w:sz w:val="24"/>
          <w:szCs w:val="24"/>
        </w:rPr>
        <w:t>4 класс</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Песни народов мира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песен народов мира</w:t>
      </w:r>
      <w:r w:rsidRPr="00D362E2">
        <w:rPr>
          <w:rFonts w:ascii="Times New Roman" w:hAnsi="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народов мира с более сложными ритмическими рисунками (синкопа, пунктирный ритм) и различными типами движения (</w:t>
      </w:r>
      <w:proofErr w:type="spellStart"/>
      <w:r w:rsidRPr="00D362E2">
        <w:rPr>
          <w:rFonts w:ascii="Times New Roman" w:hAnsi="Times New Roman"/>
          <w:sz w:val="24"/>
          <w:szCs w:val="24"/>
        </w:rPr>
        <w:t>поступенное</w:t>
      </w:r>
      <w:proofErr w:type="spellEnd"/>
      <w:r w:rsidRPr="00D362E2">
        <w:rPr>
          <w:rFonts w:ascii="Times New Roman" w:hAnsi="Times New Roman"/>
          <w:sz w:val="24"/>
          <w:szCs w:val="24"/>
        </w:rPr>
        <w:t>, по звукам аккорда, скачками).</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грамота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Чтение нот</w:t>
      </w:r>
      <w:r w:rsidRPr="00D362E2">
        <w:rPr>
          <w:rFonts w:ascii="Times New Roman" w:hAnsi="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Подбор по слуху</w:t>
      </w:r>
      <w:r w:rsidRPr="00D362E2">
        <w:rPr>
          <w:rFonts w:ascii="Times New Roman" w:hAnsi="Times New Roman"/>
          <w:sz w:val="24"/>
          <w:szCs w:val="24"/>
        </w:rPr>
        <w:t xml:space="preserve"> с помощью учителя пройденных песен.</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D362E2">
        <w:rPr>
          <w:rFonts w:ascii="Times New Roman" w:hAnsi="Times New Roman"/>
          <w:sz w:val="24"/>
          <w:szCs w:val="24"/>
        </w:rPr>
        <w:t>освоенных</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Инструментальная и вокальная импровизация</w:t>
      </w:r>
      <w:r w:rsidRPr="00D362E2">
        <w:rPr>
          <w:rFonts w:ascii="Times New Roman" w:hAnsi="Times New Roman"/>
          <w:sz w:val="24"/>
          <w:szCs w:val="24"/>
        </w:rPr>
        <w:t xml:space="preserve"> с использованием простых интервалов, мажорного и минорного трезвучий.</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Оркестровая музыка</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произведений для симфонического, камерного, духового, народного оркестров</w:t>
      </w:r>
      <w:r w:rsidRPr="00D362E2">
        <w:rPr>
          <w:rFonts w:ascii="Times New Roman" w:hAnsi="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w:t>
      </w:r>
      <w:r w:rsidRPr="00D362E2">
        <w:rPr>
          <w:rFonts w:ascii="Times New Roman" w:hAnsi="Times New Roman"/>
          <w:sz w:val="24"/>
          <w:szCs w:val="24"/>
        </w:rPr>
        <w:lastRenderedPageBreak/>
        <w:t xml:space="preserve">народных оркестров; произведения для баяна, домры, балалайки-соло, народных инструментов региона и др.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561D1" w:rsidRPr="00D362E2" w:rsidRDefault="00A561D1" w:rsidP="00A561D1">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Музыкально-сценические жанры</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и просмотр фрагментов из классических опер, балетов и мюзиклов</w:t>
      </w:r>
      <w:r w:rsidRPr="00D362E2">
        <w:rPr>
          <w:rFonts w:ascii="Times New Roman" w:hAnsi="Times New Roman"/>
          <w:sz w:val="24"/>
          <w:szCs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D362E2">
        <w:rPr>
          <w:rFonts w:ascii="Times New Roman" w:hAnsi="Times New Roman"/>
          <w:sz w:val="24"/>
          <w:szCs w:val="24"/>
        </w:rPr>
        <w:t>Чиполлино</w:t>
      </w:r>
      <w:proofErr w:type="spellEnd"/>
      <w:r w:rsidRPr="00D362E2">
        <w:rPr>
          <w:rFonts w:ascii="Times New Roman" w:hAnsi="Times New Roman"/>
          <w:sz w:val="24"/>
          <w:szCs w:val="24"/>
        </w:rPr>
        <w:t xml:space="preserve">», Н.А. Римский-Корсаков «Снегурочка».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Драматизация отдельных фрагментов музыкально-сценических произведений.</w:t>
      </w:r>
      <w:r w:rsidRPr="00D362E2">
        <w:rPr>
          <w:rFonts w:ascii="Times New Roman" w:hAnsi="Times New Roman"/>
          <w:sz w:val="24"/>
          <w:szCs w:val="24"/>
        </w:rPr>
        <w:t xml:space="preserve"> Драматизация песен. Примеры: </w:t>
      </w:r>
      <w:proofErr w:type="spellStart"/>
      <w:r w:rsidRPr="00D362E2">
        <w:rPr>
          <w:rFonts w:ascii="Times New Roman" w:hAnsi="Times New Roman"/>
          <w:sz w:val="24"/>
          <w:szCs w:val="24"/>
        </w:rPr>
        <w:t>р.н.п</w:t>
      </w:r>
      <w:proofErr w:type="spellEnd"/>
      <w:r w:rsidRPr="00D362E2">
        <w:rPr>
          <w:rFonts w:ascii="Times New Roman" w:hAnsi="Times New Roman"/>
          <w:sz w:val="24"/>
          <w:szCs w:val="24"/>
        </w:rPr>
        <w:t xml:space="preserve">. «Здравствуй, гостья зима», Р. </w:t>
      </w:r>
      <w:proofErr w:type="spellStart"/>
      <w:r w:rsidRPr="00D362E2">
        <w:rPr>
          <w:rFonts w:ascii="Times New Roman" w:hAnsi="Times New Roman"/>
          <w:sz w:val="24"/>
          <w:szCs w:val="24"/>
        </w:rPr>
        <w:t>Роджерс</w:t>
      </w:r>
      <w:proofErr w:type="spellEnd"/>
      <w:r w:rsidRPr="00D362E2">
        <w:rPr>
          <w:rFonts w:ascii="Times New Roman" w:hAnsi="Times New Roman"/>
          <w:sz w:val="24"/>
          <w:szCs w:val="24"/>
        </w:rPr>
        <w:t xml:space="preserve"> «Уроки музыки» из мюзикла «Звуки музыки», английская народная песня «Пусть делают все так, как я» (обр. А. </w:t>
      </w:r>
      <w:proofErr w:type="spellStart"/>
      <w:r w:rsidRPr="00D362E2">
        <w:rPr>
          <w:rFonts w:ascii="Times New Roman" w:hAnsi="Times New Roman"/>
          <w:sz w:val="24"/>
          <w:szCs w:val="24"/>
        </w:rPr>
        <w:t>Долуханяна</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 кино</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Просмотр фрагментов детских кинофильмов и мультфильмов</w:t>
      </w:r>
      <w:r w:rsidRPr="00D362E2">
        <w:rPr>
          <w:rFonts w:ascii="Times New Roman" w:hAnsi="Times New Roman"/>
          <w:sz w:val="24"/>
          <w:szCs w:val="24"/>
        </w:rPr>
        <w:t xml:space="preserve">. Анализ функций и эмоционально-образного содержания музыкального сопровождения: </w:t>
      </w:r>
      <w:proofErr w:type="gramStart"/>
      <w:r w:rsidRPr="00D362E2">
        <w:rPr>
          <w:rFonts w:ascii="Times New Roman" w:hAnsi="Times New Roman"/>
          <w:sz w:val="24"/>
          <w:szCs w:val="24"/>
        </w:rPr>
        <w:t>-х</w:t>
      </w:r>
      <w:proofErr w:type="gramEnd"/>
      <w:r w:rsidRPr="00D362E2">
        <w:rPr>
          <w:rFonts w:ascii="Times New Roman" w:hAnsi="Times New Roman"/>
          <w:sz w:val="24"/>
          <w:szCs w:val="24"/>
        </w:rPr>
        <w:t xml:space="preserve">арактеристика действующих лиц (лейтмотивы), времени и среды действия; -создание эмоционального фона;-выражение общего смыслового контекста фильма.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Примеры: фильмы-сказки «Морозко» (режиссер А. </w:t>
      </w:r>
      <w:proofErr w:type="spellStart"/>
      <w:r w:rsidRPr="00D362E2">
        <w:rPr>
          <w:rFonts w:ascii="Times New Roman" w:hAnsi="Times New Roman"/>
          <w:sz w:val="24"/>
          <w:szCs w:val="24"/>
        </w:rPr>
        <w:t>Роу</w:t>
      </w:r>
      <w:proofErr w:type="spellEnd"/>
      <w:r w:rsidRPr="00D362E2">
        <w:rPr>
          <w:rFonts w:ascii="Times New Roman" w:hAnsi="Times New Roman"/>
          <w:sz w:val="24"/>
          <w:szCs w:val="24"/>
        </w:rPr>
        <w:t xml:space="preserve">, композитор </w:t>
      </w:r>
      <w:r w:rsidRPr="00D362E2">
        <w:rPr>
          <w:rFonts w:ascii="Times New Roman" w:hAnsi="Times New Roman"/>
          <w:sz w:val="24"/>
          <w:szCs w:val="24"/>
        </w:rPr>
        <w:br/>
        <w:t xml:space="preserve">Н. </w:t>
      </w:r>
      <w:proofErr w:type="spellStart"/>
      <w:r w:rsidRPr="00D362E2">
        <w:rPr>
          <w:rFonts w:ascii="Times New Roman" w:hAnsi="Times New Roman"/>
          <w:sz w:val="24"/>
          <w:szCs w:val="24"/>
        </w:rPr>
        <w:t>Будашкина</w:t>
      </w:r>
      <w:proofErr w:type="spellEnd"/>
      <w:r w:rsidRPr="00D362E2">
        <w:rPr>
          <w:rFonts w:ascii="Times New Roman" w:hAnsi="Times New Roman"/>
          <w:sz w:val="24"/>
          <w:szCs w:val="24"/>
        </w:rPr>
        <w:t xml:space="preserve">), «После дождичка в четверг» (режиссер М. </w:t>
      </w:r>
      <w:proofErr w:type="spellStart"/>
      <w:r w:rsidRPr="00D362E2">
        <w:rPr>
          <w:rFonts w:ascii="Times New Roman" w:hAnsi="Times New Roman"/>
          <w:sz w:val="24"/>
          <w:szCs w:val="24"/>
        </w:rPr>
        <w:t>Юзовский</w:t>
      </w:r>
      <w:proofErr w:type="spellEnd"/>
      <w:r w:rsidRPr="00D362E2">
        <w:rPr>
          <w:rFonts w:ascii="Times New Roman" w:hAnsi="Times New Roman"/>
          <w:sz w:val="24"/>
          <w:szCs w:val="24"/>
        </w:rPr>
        <w:t xml:space="preserve">, композитор Г. Гладков), «Приключения Буратино» (режиссер Л. Нечаев, композитор </w:t>
      </w:r>
      <w:proofErr w:type="spellStart"/>
      <w:r w:rsidRPr="00D362E2">
        <w:rPr>
          <w:rFonts w:ascii="Times New Roman" w:hAnsi="Times New Roman"/>
          <w:sz w:val="24"/>
          <w:szCs w:val="24"/>
        </w:rPr>
        <w:t>А.Рыбников</w:t>
      </w:r>
      <w:proofErr w:type="spellEnd"/>
      <w:r w:rsidRPr="00D362E2">
        <w:rPr>
          <w:rFonts w:ascii="Times New Roman" w:hAnsi="Times New Roman"/>
          <w:sz w:val="24"/>
          <w:szCs w:val="24"/>
        </w:rPr>
        <w:t xml:space="preserve">). Мультфильмы: У. Дисней «Наивные симфонии»; музыкальные характеристики героев в мультфильмах российских режиссеров-аниматоров В. </w:t>
      </w:r>
      <w:proofErr w:type="spellStart"/>
      <w:r w:rsidRPr="00D362E2">
        <w:rPr>
          <w:rFonts w:ascii="Times New Roman" w:hAnsi="Times New Roman"/>
          <w:sz w:val="24"/>
          <w:szCs w:val="24"/>
        </w:rPr>
        <w:t>Котеночкина</w:t>
      </w:r>
      <w:proofErr w:type="spellEnd"/>
      <w:r w:rsidRPr="00D362E2">
        <w:rPr>
          <w:rFonts w:ascii="Times New Roman" w:hAnsi="Times New Roman"/>
          <w:sz w:val="24"/>
          <w:szCs w:val="24"/>
        </w:rPr>
        <w:t xml:space="preserve">, А. Татарского, А. Хржановского, Ю. </w:t>
      </w:r>
      <w:proofErr w:type="spellStart"/>
      <w:r w:rsidRPr="00D362E2">
        <w:rPr>
          <w:rFonts w:ascii="Times New Roman" w:hAnsi="Times New Roman"/>
          <w:sz w:val="24"/>
          <w:szCs w:val="24"/>
        </w:rPr>
        <w:t>Норштейна</w:t>
      </w:r>
      <w:proofErr w:type="spellEnd"/>
      <w:r w:rsidRPr="00D362E2">
        <w:rPr>
          <w:rFonts w:ascii="Times New Roman" w:hAnsi="Times New Roman"/>
          <w:sz w:val="24"/>
          <w:szCs w:val="24"/>
        </w:rPr>
        <w:t xml:space="preserve">, Г. Бардина, А. Петрова и др. Музыка к мультфильмам: «Винни Пух» (М. </w:t>
      </w:r>
      <w:proofErr w:type="spellStart"/>
      <w:r w:rsidRPr="00D362E2">
        <w:rPr>
          <w:rFonts w:ascii="Times New Roman" w:hAnsi="Times New Roman"/>
          <w:sz w:val="24"/>
          <w:szCs w:val="24"/>
        </w:rPr>
        <w:t>Вайнберг</w:t>
      </w:r>
      <w:proofErr w:type="spellEnd"/>
      <w:r w:rsidRPr="00D362E2">
        <w:rPr>
          <w:rFonts w:ascii="Times New Roman" w:hAnsi="Times New Roman"/>
          <w:sz w:val="24"/>
          <w:szCs w:val="24"/>
        </w:rPr>
        <w:t xml:space="preserve">), «Ну, погоди» (А. Державин, А. </w:t>
      </w:r>
      <w:proofErr w:type="spellStart"/>
      <w:r w:rsidRPr="00D362E2">
        <w:rPr>
          <w:rFonts w:ascii="Times New Roman" w:hAnsi="Times New Roman"/>
          <w:sz w:val="24"/>
          <w:szCs w:val="24"/>
        </w:rPr>
        <w:t>Зацепин</w:t>
      </w:r>
      <w:proofErr w:type="spellEnd"/>
      <w:r w:rsidRPr="00D362E2">
        <w:rPr>
          <w:rFonts w:ascii="Times New Roman" w:hAnsi="Times New Roman"/>
          <w:sz w:val="24"/>
          <w:szCs w:val="24"/>
        </w:rPr>
        <w:t>), «Приключения Кота Леопольда» (Б. Савельев, Н. Кудрина), «Крокодил Гена и Чебурашка» (</w:t>
      </w:r>
      <w:proofErr w:type="spellStart"/>
      <w:r w:rsidRPr="00D362E2">
        <w:rPr>
          <w:rFonts w:ascii="Times New Roman" w:hAnsi="Times New Roman"/>
          <w:sz w:val="24"/>
          <w:szCs w:val="24"/>
        </w:rPr>
        <w:t>В.Шаинский</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Создание музыкальных композиций</w:t>
      </w:r>
      <w:r w:rsidRPr="00D362E2">
        <w:rPr>
          <w:rFonts w:ascii="Times New Roman" w:hAnsi="Times New Roman"/>
          <w:sz w:val="24"/>
          <w:szCs w:val="24"/>
        </w:rPr>
        <w:t xml:space="preserve"> на основе сюжетов различных кинофильмов и мультфильмов. </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Учимся, играя</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lastRenderedPageBreak/>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для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и отражающих полноту тематики освоенного учебного предмета. </w:t>
      </w:r>
      <w:proofErr w:type="gramEnd"/>
    </w:p>
    <w:p w:rsidR="00A561D1" w:rsidRPr="00D362E2" w:rsidRDefault="00A561D1" w:rsidP="00A561D1">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оркестре</w:t>
      </w:r>
      <w:r w:rsidRPr="00D362E2">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D362E2">
        <w:rPr>
          <w:rFonts w:ascii="Times New Roman" w:hAnsi="Times New Roman"/>
          <w:sz w:val="24"/>
          <w:szCs w:val="24"/>
        </w:rPr>
        <w:t>–с</w:t>
      </w:r>
      <w:proofErr w:type="gramEnd"/>
      <w:r w:rsidRPr="00D362E2">
        <w:rPr>
          <w:rFonts w:ascii="Times New Roman" w:hAnsi="Times New Roman"/>
          <w:sz w:val="24"/>
          <w:szCs w:val="24"/>
        </w:rPr>
        <w:t>олист», «солист –оркестр».</w:t>
      </w:r>
    </w:p>
    <w:p w:rsidR="00A561D1" w:rsidRPr="00D362E2" w:rsidRDefault="00A561D1" w:rsidP="00A561D1">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Соревнование классов</w:t>
      </w:r>
      <w:r w:rsidRPr="00D362E2">
        <w:rPr>
          <w:rFonts w:ascii="Times New Roman" w:hAnsi="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итоговый результат освоения программы.</w:t>
      </w:r>
    </w:p>
    <w:p w:rsidR="00A561D1" w:rsidRPr="00D362E2" w:rsidRDefault="00A561D1" w:rsidP="00A561D1">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A561D1" w:rsidRPr="00D362E2" w:rsidRDefault="00A561D1" w:rsidP="00A561D1">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A561D1" w:rsidRPr="00D362E2" w:rsidRDefault="00A561D1" w:rsidP="00A561D1">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
    <w:p w:rsidR="00A561D1" w:rsidRPr="00D362E2" w:rsidRDefault="00A561D1" w:rsidP="00A561D1">
      <w:pPr>
        <w:pStyle w:val="afffa"/>
        <w:spacing w:line="240" w:lineRule="auto"/>
        <w:ind w:firstLine="567"/>
        <w:jc w:val="both"/>
        <w:rPr>
          <w:sz w:val="24"/>
        </w:rPr>
      </w:pPr>
      <w:r>
        <w:rPr>
          <w:sz w:val="24"/>
        </w:rPr>
        <w:t>2.2.2.1.Т</w:t>
      </w:r>
      <w:r w:rsidRPr="00D362E2">
        <w:rPr>
          <w:sz w:val="24"/>
        </w:rPr>
        <w:t>ехнология</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Общекультурные и </w:t>
      </w:r>
      <w:proofErr w:type="spellStart"/>
      <w:r w:rsidRPr="00D362E2">
        <w:rPr>
          <w:rFonts w:ascii="Times New Roman" w:hAnsi="Times New Roman"/>
          <w:b/>
          <w:bCs/>
          <w:color w:val="auto"/>
          <w:sz w:val="24"/>
          <w:szCs w:val="24"/>
        </w:rPr>
        <w:t>общетрудовые</w:t>
      </w:r>
      <w:proofErr w:type="spellEnd"/>
      <w:r w:rsidRPr="00D362E2">
        <w:rPr>
          <w:rFonts w:ascii="Times New Roman" w:hAnsi="Times New Roman"/>
          <w:b/>
          <w:bCs/>
          <w:color w:val="auto"/>
          <w:sz w:val="24"/>
          <w:szCs w:val="24"/>
        </w:rPr>
        <w:t xml:space="preserve"> компетенции. Основы культуры труда, самообслуживания</w:t>
      </w:r>
    </w:p>
    <w:p w:rsidR="00A561D1" w:rsidRPr="00D362E2" w:rsidRDefault="00A561D1" w:rsidP="00A561D1">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362E2">
        <w:rPr>
          <w:rStyle w:val="Zag11"/>
          <w:rFonts w:ascii="Times New Roman" w:eastAsia="@Arial Unicode MS" w:hAnsi="Times New Roman"/>
          <w:i/>
          <w:iCs/>
          <w:sz w:val="24"/>
          <w:szCs w:val="24"/>
        </w:rPr>
        <w:t>архитектура</w:t>
      </w:r>
      <w:r w:rsidRPr="00D362E2">
        <w:rPr>
          <w:rStyle w:val="Zag11"/>
          <w:rFonts w:ascii="Times New Roman" w:eastAsia="@Arial Unicode MS" w:hAnsi="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561D1" w:rsidRPr="00D362E2" w:rsidRDefault="00A561D1" w:rsidP="00A561D1">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362E2">
        <w:rPr>
          <w:rStyle w:val="Zag11"/>
          <w:rFonts w:ascii="Times New Roman" w:eastAsia="@Arial Unicode MS" w:hAnsi="Times New Roman"/>
          <w:i/>
          <w:iCs/>
          <w:sz w:val="24"/>
          <w:szCs w:val="24"/>
        </w:rPr>
        <w:t>традиции и творчество мастера в создании предметной среды (общее представление)</w:t>
      </w:r>
      <w:r w:rsidRPr="00D362E2">
        <w:rPr>
          <w:rStyle w:val="Zag11"/>
          <w:rFonts w:ascii="Times New Roman" w:eastAsia="@Arial Unicode MS" w:hAnsi="Times New Roman"/>
          <w:sz w:val="24"/>
          <w:szCs w:val="24"/>
        </w:rPr>
        <w:t>.</w:t>
      </w:r>
    </w:p>
    <w:p w:rsidR="00A561D1" w:rsidRPr="00D362E2" w:rsidRDefault="00A561D1" w:rsidP="00A561D1">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362E2">
        <w:rPr>
          <w:rStyle w:val="Zag11"/>
          <w:rFonts w:ascii="Times New Roman" w:eastAsia="@Arial Unicode MS" w:hAnsi="Times New Roman"/>
          <w:i/>
          <w:iCs/>
          <w:sz w:val="24"/>
          <w:szCs w:val="24"/>
        </w:rPr>
        <w:t>распределение рабочего времени</w:t>
      </w:r>
      <w:r w:rsidRPr="00D362E2">
        <w:rPr>
          <w:rStyle w:val="Zag11"/>
          <w:rFonts w:ascii="Times New Roman" w:eastAsia="@Arial Unicode MS" w:hAnsi="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561D1" w:rsidRPr="00D362E2" w:rsidRDefault="00A561D1" w:rsidP="00A561D1">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362E2">
        <w:rPr>
          <w:rStyle w:val="Zag11"/>
          <w:rFonts w:ascii="Times New Roman" w:eastAsia="@Arial Unicode MS" w:hAnsi="Times New Roman"/>
          <w:sz w:val="24"/>
          <w:szCs w:val="24"/>
        </w:rPr>
        <w:t>индивидуальные проекты</w:t>
      </w:r>
      <w:proofErr w:type="gramEnd"/>
      <w:r w:rsidRPr="00D362E2">
        <w:rPr>
          <w:rStyle w:val="Zag11"/>
          <w:rFonts w:ascii="Times New Roman" w:eastAsia="@Arial Unicode MS" w:hAnsi="Times New Roman"/>
          <w:sz w:val="24"/>
          <w:szCs w:val="24"/>
        </w:rPr>
        <w:t xml:space="preserve">. Культура межличностных отношений в совместной деятельности. </w:t>
      </w:r>
      <w:proofErr w:type="gramStart"/>
      <w:r w:rsidRPr="00D362E2">
        <w:rPr>
          <w:rStyle w:val="Zag11"/>
          <w:rFonts w:ascii="Times New Roman" w:eastAsia="@Arial Unicode MS" w:hAnsi="Times New Roman"/>
          <w:sz w:val="24"/>
          <w:szCs w:val="24"/>
        </w:rPr>
        <w:t>Результат проектной деятельности – изделия, услуги (например, помощь ветеранам, пенсионерам, инвалидам), праздники и т. п.</w:t>
      </w:r>
      <w:proofErr w:type="gramEnd"/>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D362E2">
        <w:rPr>
          <w:rFonts w:ascii="Times New Roman" w:hAnsi="Times New Roman"/>
          <w:color w:val="auto"/>
          <w:sz w:val="24"/>
          <w:szCs w:val="24"/>
        </w:rPr>
        <w:t>.</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lastRenderedPageBreak/>
        <w:t>Технология ручной обработки материалов</w:t>
      </w:r>
      <w:r w:rsidRPr="00D362E2">
        <w:rPr>
          <w:rStyle w:val="15"/>
          <w:rFonts w:eastAsia="Arial Unicode MS"/>
          <w:color w:val="auto"/>
          <w:spacing w:val="2"/>
          <w:sz w:val="24"/>
          <w:szCs w:val="24"/>
        </w:rPr>
        <w:footnoteReference w:id="1"/>
      </w:r>
      <w:r w:rsidRPr="00D362E2">
        <w:rPr>
          <w:rFonts w:ascii="Times New Roman" w:hAnsi="Times New Roman"/>
          <w:b/>
          <w:bCs/>
          <w:color w:val="auto"/>
          <w:sz w:val="24"/>
          <w:szCs w:val="24"/>
        </w:rPr>
        <w:t>. Элементы графической грамоты</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A561D1" w:rsidRDefault="00A561D1" w:rsidP="00A561D1">
      <w:pPr>
        <w:tabs>
          <w:tab w:val="left" w:leader="dot" w:pos="624"/>
        </w:tabs>
        <w:spacing w:after="0" w:line="240" w:lineRule="auto"/>
        <w:ind w:firstLine="567"/>
        <w:jc w:val="both"/>
        <w:rPr>
          <w:rStyle w:val="Zag11"/>
          <w:rFonts w:ascii="Times New Roman" w:eastAsia="@Arial Unicode MS" w:hAnsi="Times New Roman"/>
          <w:sz w:val="24"/>
          <w:szCs w:val="24"/>
        </w:rPr>
      </w:pPr>
      <w:r>
        <w:rPr>
          <w:rFonts w:ascii="Times New Roman CYR" w:eastAsiaTheme="minorHAnsi" w:hAnsi="Times New Roman CYR" w:cs="Times New Roman CYR"/>
          <w:color w:val="000000"/>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561D1" w:rsidRDefault="00A561D1" w:rsidP="00A561D1">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rFonts w:ascii="Times New Roman CYR" w:eastAsiaTheme="minorHAnsi" w:hAnsi="Times New Roman CYR" w:cs="Times New Roman CYR"/>
          <w:color w:val="000000"/>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rFonts w:ascii="Times New Roman CYR" w:eastAsiaTheme="minorHAnsi" w:hAnsi="Times New Roman CYR" w:cs="Times New Roman CYR"/>
          <w:color w:val="000000"/>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561D1" w:rsidRDefault="00A561D1" w:rsidP="00A561D1">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Pr>
          <w:rFonts w:ascii="Times New Roman CYR" w:eastAsiaTheme="minorHAnsi" w:hAnsi="Times New Roman CYR" w:cs="Times New Roman CYR"/>
          <w:color w:val="000000"/>
          <w:sz w:val="24"/>
          <w:szCs w:val="24"/>
        </w:rPr>
        <w:t>Назначение линий чертежа (контур, линия надреза, сгиба, размерная, осевая, центровая, разрыва).</w:t>
      </w:r>
      <w:proofErr w:type="gramEnd"/>
      <w:r>
        <w:rPr>
          <w:rFonts w:ascii="Times New Roman CYR" w:eastAsiaTheme="minorHAnsi" w:hAnsi="Times New Roman CYR" w:cs="Times New Roman CYR"/>
          <w:color w:val="000000"/>
          <w:sz w:val="24"/>
          <w:szCs w:val="24"/>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561D1" w:rsidRDefault="00A561D1" w:rsidP="00A561D1">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Конструирование и моделирование Общее представление о конструировании как создании конструкции </w:t>
      </w:r>
      <w:proofErr w:type="gramStart"/>
      <w:r>
        <w:rPr>
          <w:rFonts w:ascii="Times New Roman CYR" w:eastAsiaTheme="minorHAnsi" w:hAnsi="Times New Roman CYR" w:cs="Times New Roman CYR"/>
          <w:color w:val="000000"/>
          <w:sz w:val="24"/>
          <w:szCs w:val="24"/>
        </w:rPr>
        <w:t>каких-либо</w:t>
      </w:r>
      <w:proofErr w:type="gramEnd"/>
      <w:r>
        <w:rPr>
          <w:rFonts w:ascii="Times New Roman CYR" w:eastAsiaTheme="minorHAnsi" w:hAnsi="Times New Roman CYR" w:cs="Times New Roman CYR"/>
          <w:color w:val="000000"/>
          <w:sz w:val="24"/>
          <w:szCs w:val="24"/>
        </w:rPr>
        <w:t xml:space="preserve"> </w:t>
      </w:r>
      <w:proofErr w:type="spellStart"/>
      <w:r>
        <w:rPr>
          <w:rFonts w:ascii="Times New Roman CYR" w:eastAsiaTheme="minorHAnsi" w:hAnsi="Times New Roman CYR" w:cs="Times New Roman CYR"/>
          <w:color w:val="000000"/>
          <w:sz w:val="24"/>
          <w:szCs w:val="24"/>
        </w:rPr>
        <w:t>изде-лий</w:t>
      </w:r>
      <w:proofErr w:type="spellEnd"/>
      <w:r>
        <w:rPr>
          <w:rFonts w:ascii="Times New Roman CYR" w:eastAsiaTheme="minorHAnsi" w:hAnsi="Times New Roman CYR" w:cs="Times New Roman CYR"/>
          <w:color w:val="000000"/>
          <w:sz w:val="24"/>
          <w:szCs w:val="24"/>
        </w:rPr>
        <w:t xml:space="preserve"> (технических, бытовых, учебных и пр.). Изделие, деталь изделия (общее представление). </w:t>
      </w:r>
    </w:p>
    <w:p w:rsidR="00A561D1" w:rsidRDefault="00A561D1" w:rsidP="00A561D1">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561D1" w:rsidRDefault="00A561D1" w:rsidP="00A561D1">
      <w:pPr>
        <w:pStyle w:val="af0"/>
        <w:spacing w:line="240" w:lineRule="auto"/>
        <w:ind w:firstLine="709"/>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Практика работы на компьютере</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Информация, ее отбор, анализ и систематизация. Способы получения, хранения, </w:t>
      </w:r>
      <w:proofErr w:type="gramStart"/>
      <w:r>
        <w:rPr>
          <w:rFonts w:ascii="Times New Roman CYR" w:eastAsiaTheme="minorHAnsi" w:hAnsi="Times New Roman CYR" w:cs="Times New Roman CYR"/>
          <w:color w:val="000000"/>
          <w:sz w:val="24"/>
          <w:szCs w:val="24"/>
        </w:rPr>
        <w:t>пере-работки</w:t>
      </w:r>
      <w:proofErr w:type="gramEnd"/>
      <w:r>
        <w:rPr>
          <w:rFonts w:ascii="Times New Roman CYR" w:eastAsiaTheme="minorHAnsi" w:hAnsi="Times New Roman CYR" w:cs="Times New Roman CYR"/>
          <w:color w:val="000000"/>
          <w:sz w:val="24"/>
          <w:szCs w:val="24"/>
        </w:rPr>
        <w:t xml:space="preserve"> информации.</w:t>
      </w:r>
    </w:p>
    <w:p w:rsidR="00A561D1" w:rsidRDefault="00A561D1" w:rsidP="00A561D1">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Назначение основных устройств компьютера для ввода, вывода, обработки </w:t>
      </w:r>
      <w:proofErr w:type="spellStart"/>
      <w:proofErr w:type="gramStart"/>
      <w:r>
        <w:rPr>
          <w:rFonts w:ascii="Times New Roman CYR" w:eastAsiaTheme="minorHAnsi" w:hAnsi="Times New Roman CYR" w:cs="Times New Roman CYR"/>
          <w:color w:val="000000"/>
          <w:sz w:val="24"/>
          <w:szCs w:val="24"/>
        </w:rPr>
        <w:t>информа-ции</w:t>
      </w:r>
      <w:proofErr w:type="spellEnd"/>
      <w:proofErr w:type="gramEnd"/>
      <w:r>
        <w:rPr>
          <w:rFonts w:ascii="Times New Roman CYR" w:eastAsiaTheme="minorHAnsi" w:hAnsi="Times New Roman CYR" w:cs="Times New Roman CYR"/>
          <w:color w:val="000000"/>
          <w:sz w:val="24"/>
          <w:szCs w:val="24"/>
        </w:rPr>
        <w:t xml:space="preserve">.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w:t>
      </w:r>
      <w:proofErr w:type="spellStart"/>
      <w:proofErr w:type="gramStart"/>
      <w:r>
        <w:rPr>
          <w:rFonts w:ascii="Times New Roman CYR" w:eastAsiaTheme="minorHAnsi" w:hAnsi="Times New Roman CYR" w:cs="Times New Roman CYR"/>
          <w:color w:val="000000"/>
          <w:sz w:val="24"/>
          <w:szCs w:val="24"/>
        </w:rPr>
        <w:t>компь-ютере</w:t>
      </w:r>
      <w:proofErr w:type="spellEnd"/>
      <w:proofErr w:type="gramEnd"/>
      <w:r>
        <w:rPr>
          <w:rFonts w:ascii="Times New Roman CYR" w:eastAsiaTheme="minorHAnsi" w:hAnsi="Times New Roman CYR" w:cs="Times New Roman CYR"/>
          <w:color w:val="000000"/>
          <w:sz w:val="24"/>
          <w:szCs w:val="24"/>
        </w:rPr>
        <w:t xml:space="preserve">; бережное отношение к техническим устройствам. Работа с ЦОР (цифровыми </w:t>
      </w:r>
      <w:proofErr w:type="spellStart"/>
      <w:proofErr w:type="gramStart"/>
      <w:r>
        <w:rPr>
          <w:rFonts w:ascii="Times New Roman CYR" w:eastAsiaTheme="minorHAnsi" w:hAnsi="Times New Roman CYR" w:cs="Times New Roman CYR"/>
          <w:color w:val="000000"/>
          <w:sz w:val="24"/>
          <w:szCs w:val="24"/>
        </w:rPr>
        <w:t>образо-вательными</w:t>
      </w:r>
      <w:proofErr w:type="spellEnd"/>
      <w:proofErr w:type="gramEnd"/>
      <w:r>
        <w:rPr>
          <w:rFonts w:ascii="Times New Roman CYR" w:eastAsiaTheme="minorHAnsi" w:hAnsi="Times New Roman CYR" w:cs="Times New Roman CYR"/>
          <w:color w:val="000000"/>
          <w:sz w:val="24"/>
          <w:szCs w:val="24"/>
        </w:rPr>
        <w:t xml:space="preserve"> ресурсами), готовыми материалами на электронных носителях.</w:t>
      </w:r>
    </w:p>
    <w:p w:rsidR="00A561D1" w:rsidRPr="00D362E2" w:rsidRDefault="00A561D1" w:rsidP="00A561D1">
      <w:pPr>
        <w:pStyle w:val="af0"/>
        <w:spacing w:line="240" w:lineRule="auto"/>
        <w:ind w:firstLine="567"/>
        <w:rPr>
          <w:rFonts w:ascii="Times New Roman" w:hAnsi="Times New Roman"/>
          <w:iCs/>
          <w:color w:val="auto"/>
          <w:sz w:val="24"/>
          <w:szCs w:val="24"/>
        </w:rPr>
      </w:pPr>
      <w:proofErr w:type="gramStart"/>
      <w:r>
        <w:rPr>
          <w:rFonts w:ascii="Times New Roman CYR" w:eastAsiaTheme="minorHAnsi" w:hAnsi="Times New Roman CYR" w:cs="Times New Roman CYR"/>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Pr>
          <w:rFonts w:ascii="Times New Roman CYR" w:eastAsiaTheme="minorHAnsi" w:hAnsi="Times New Roman CYR" w:cs="Times New Roman CYR"/>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Pr>
          <w:rFonts w:ascii="Times New Roman CYR" w:eastAsiaTheme="minorHAnsi" w:hAnsi="Times New Roman CYR" w:cs="Times New Roman CYR"/>
          <w:sz w:val="24"/>
          <w:szCs w:val="24"/>
        </w:rPr>
        <w:t>Word</w:t>
      </w:r>
      <w:proofErr w:type="spellEnd"/>
      <w:r>
        <w:rPr>
          <w:rFonts w:ascii="Times New Roman CYR" w:eastAsiaTheme="minorHAnsi" w:hAnsi="Times New Roman CYR" w:cs="Times New Roman CYR"/>
          <w:sz w:val="24"/>
          <w:szCs w:val="24"/>
        </w:rPr>
        <w:t xml:space="preserve"> и </w:t>
      </w:r>
      <w:proofErr w:type="spellStart"/>
      <w:r>
        <w:rPr>
          <w:rFonts w:ascii="Times New Roman CYR" w:eastAsiaTheme="minorHAnsi" w:hAnsi="Times New Roman CYR" w:cs="Times New Roman CYR"/>
          <w:sz w:val="24"/>
          <w:szCs w:val="24"/>
        </w:rPr>
        <w:t>Power</w:t>
      </w:r>
      <w:proofErr w:type="spellEnd"/>
      <w:r>
        <w:rPr>
          <w:rFonts w:ascii="Times New Roman CYR" w:eastAsiaTheme="minorHAnsi" w:hAnsi="Times New Roman CYR" w:cs="Times New Roman CYR"/>
          <w:sz w:val="24"/>
          <w:szCs w:val="24"/>
        </w:rPr>
        <w:t xml:space="preserve"> </w:t>
      </w:r>
      <w:proofErr w:type="spellStart"/>
      <w:r>
        <w:rPr>
          <w:rFonts w:ascii="Times New Roman CYR" w:eastAsiaTheme="minorHAnsi" w:hAnsi="Times New Roman CYR" w:cs="Times New Roman CYR"/>
          <w:sz w:val="24"/>
          <w:szCs w:val="24"/>
        </w:rPr>
        <w:t>Point</w:t>
      </w:r>
      <w:proofErr w:type="spellEnd"/>
    </w:p>
    <w:p w:rsidR="00A561D1" w:rsidRDefault="00A561D1" w:rsidP="00A561D1">
      <w:pPr>
        <w:pStyle w:val="afffa"/>
        <w:spacing w:line="240" w:lineRule="auto"/>
        <w:ind w:firstLine="567"/>
        <w:jc w:val="both"/>
        <w:rPr>
          <w:sz w:val="24"/>
        </w:rPr>
      </w:pPr>
      <w:r>
        <w:rPr>
          <w:sz w:val="24"/>
        </w:rPr>
        <w:t xml:space="preserve">2.2.2.11. </w:t>
      </w:r>
      <w:r w:rsidRPr="00D362E2">
        <w:rPr>
          <w:sz w:val="24"/>
        </w:rPr>
        <w:t>Физическая культура</w:t>
      </w:r>
      <w:r>
        <w:rPr>
          <w:sz w:val="24"/>
        </w:rPr>
        <w:t xml:space="preserve"> (адаптивная)</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lastRenderedPageBreak/>
        <w:t>Знания о физической культуре</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Физическая культура. </w:t>
      </w:r>
      <w:r w:rsidRPr="00D362E2">
        <w:rPr>
          <w:rFonts w:ascii="Times New Roman" w:hAnsi="Times New Roman"/>
          <w:color w:val="auto"/>
          <w:sz w:val="24"/>
          <w:szCs w:val="24"/>
        </w:rPr>
        <w:t xml:space="preserve">Физическая культура как система </w:t>
      </w:r>
      <w:r w:rsidRPr="00D362E2">
        <w:rPr>
          <w:rFonts w:ascii="Times New Roman" w:hAnsi="Times New Roman"/>
          <w:color w:val="auto"/>
          <w:spacing w:val="2"/>
          <w:sz w:val="24"/>
          <w:szCs w:val="24"/>
        </w:rPr>
        <w:t xml:space="preserve">разнообразных форм занятий физическими упражнениями </w:t>
      </w:r>
      <w:r w:rsidRPr="00D362E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Fonts w:ascii="Times New Roman" w:hAnsi="Times New Roman"/>
          <w:color w:val="auto"/>
          <w:spacing w:val="2"/>
          <w:sz w:val="24"/>
          <w:szCs w:val="24"/>
        </w:rPr>
        <w:t xml:space="preserve">Правила предупреждения травматизма во время занятий </w:t>
      </w:r>
      <w:r w:rsidRPr="00D362E2">
        <w:rPr>
          <w:rFonts w:ascii="Times New Roman" w:hAnsi="Times New Roman"/>
          <w:color w:val="auto"/>
          <w:sz w:val="24"/>
          <w:szCs w:val="24"/>
        </w:rPr>
        <w:t>физическими упражнениями: организация мест занятий, подбор одежды, обуви и инвентаря.</w:t>
      </w:r>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Fonts w:ascii="Times New Roman" w:hAnsi="Times New Roman"/>
          <w:b/>
          <w:bCs/>
          <w:color w:val="auto"/>
          <w:spacing w:val="2"/>
          <w:sz w:val="24"/>
          <w:szCs w:val="24"/>
        </w:rPr>
        <w:t xml:space="preserve">Из истории физической культуры. </w:t>
      </w:r>
      <w:r w:rsidRPr="00D362E2">
        <w:rPr>
          <w:rFonts w:ascii="Times New Roman" w:hAnsi="Times New Roman"/>
          <w:color w:val="auto"/>
          <w:spacing w:val="2"/>
          <w:sz w:val="24"/>
          <w:szCs w:val="24"/>
        </w:rPr>
        <w:t xml:space="preserve">История развития </w:t>
      </w:r>
      <w:r w:rsidRPr="00D362E2">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561D1" w:rsidRPr="00D362E2" w:rsidRDefault="00A561D1" w:rsidP="00A561D1">
      <w:pPr>
        <w:pStyle w:val="af0"/>
        <w:spacing w:line="240" w:lineRule="auto"/>
        <w:ind w:firstLine="567"/>
        <w:rPr>
          <w:rFonts w:ascii="Times New Roman" w:hAnsi="Times New Roman"/>
          <w:color w:val="auto"/>
          <w:spacing w:val="-2"/>
          <w:sz w:val="24"/>
          <w:szCs w:val="24"/>
        </w:rPr>
      </w:pPr>
      <w:r w:rsidRPr="00D362E2">
        <w:rPr>
          <w:rFonts w:ascii="Times New Roman" w:hAnsi="Times New Roman"/>
          <w:b/>
          <w:bCs/>
          <w:color w:val="auto"/>
          <w:spacing w:val="-4"/>
          <w:sz w:val="24"/>
          <w:szCs w:val="24"/>
        </w:rPr>
        <w:t xml:space="preserve">Физические упражнения. </w:t>
      </w:r>
      <w:r w:rsidRPr="00D362E2">
        <w:rPr>
          <w:rFonts w:ascii="Times New Roman" w:hAnsi="Times New Roman"/>
          <w:color w:val="auto"/>
          <w:spacing w:val="-4"/>
          <w:sz w:val="24"/>
          <w:szCs w:val="24"/>
        </w:rPr>
        <w:t>Физические упражнения, их вли</w:t>
      </w:r>
      <w:r w:rsidRPr="00D362E2">
        <w:rPr>
          <w:rFonts w:ascii="Times New Roman" w:hAnsi="Times New Roman"/>
          <w:color w:val="auto"/>
          <w:spacing w:val="-2"/>
          <w:sz w:val="24"/>
          <w:szCs w:val="24"/>
        </w:rPr>
        <w:t xml:space="preserve">яние на физическое развитие и развитие физических качеств. </w:t>
      </w:r>
      <w:r w:rsidRPr="00D362E2">
        <w:rPr>
          <w:rFonts w:ascii="Times New Roman" w:hAnsi="Times New Roman"/>
          <w:color w:val="auto"/>
          <w:spacing w:val="-4"/>
          <w:sz w:val="24"/>
          <w:szCs w:val="24"/>
        </w:rPr>
        <w:t>Физическая подготовка и её связь с развитием основных физи</w:t>
      </w:r>
      <w:r w:rsidRPr="00D362E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Физическая нагрузка и её влияние на повышение частоты сердечных сокращений.</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Способы физкультурной деятельности</w:t>
      </w:r>
    </w:p>
    <w:p w:rsidR="00A561D1" w:rsidRPr="00D362E2" w:rsidRDefault="00A561D1" w:rsidP="00A561D1">
      <w:pPr>
        <w:pStyle w:val="af0"/>
        <w:spacing w:line="240" w:lineRule="auto"/>
        <w:ind w:firstLine="567"/>
        <w:rPr>
          <w:rFonts w:ascii="Times New Roman" w:hAnsi="Times New Roman"/>
          <w:b/>
          <w:bCs/>
          <w:color w:val="auto"/>
          <w:spacing w:val="-2"/>
          <w:sz w:val="24"/>
          <w:szCs w:val="24"/>
        </w:rPr>
      </w:pPr>
      <w:r w:rsidRPr="00D362E2">
        <w:rPr>
          <w:rFonts w:ascii="Times New Roman" w:hAnsi="Times New Roman"/>
          <w:b/>
          <w:bCs/>
          <w:color w:val="auto"/>
          <w:spacing w:val="2"/>
          <w:sz w:val="24"/>
          <w:szCs w:val="24"/>
        </w:rPr>
        <w:t xml:space="preserve">Самостоятельные занятия. </w:t>
      </w:r>
      <w:r w:rsidRPr="00D362E2">
        <w:rPr>
          <w:rFonts w:ascii="Times New Roman" w:hAnsi="Times New Roman"/>
          <w:color w:val="auto"/>
          <w:spacing w:val="2"/>
          <w:sz w:val="24"/>
          <w:szCs w:val="24"/>
        </w:rPr>
        <w:t xml:space="preserve">Составление режима дня. </w:t>
      </w:r>
      <w:r w:rsidRPr="00D362E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362E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Самостоятельные игры и развлечения. </w:t>
      </w:r>
      <w:r w:rsidRPr="00D362E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Физическое совершенствование</w:t>
      </w:r>
    </w:p>
    <w:p w:rsidR="00A561D1" w:rsidRPr="00D362E2" w:rsidRDefault="00A561D1" w:rsidP="00A561D1">
      <w:pPr>
        <w:pStyle w:val="af0"/>
        <w:spacing w:line="240" w:lineRule="auto"/>
        <w:ind w:firstLine="567"/>
        <w:rPr>
          <w:rFonts w:ascii="Times New Roman" w:hAnsi="Times New Roman"/>
          <w:color w:val="auto"/>
          <w:sz w:val="24"/>
          <w:szCs w:val="24"/>
        </w:rPr>
      </w:pPr>
      <w:proofErr w:type="spellStart"/>
      <w:r w:rsidRPr="00D362E2">
        <w:rPr>
          <w:rFonts w:ascii="Times New Roman" w:hAnsi="Times New Roman"/>
          <w:b/>
          <w:bCs/>
          <w:color w:val="auto"/>
          <w:sz w:val="24"/>
          <w:szCs w:val="24"/>
        </w:rPr>
        <w:t>Физкультурно­оздоровительная</w:t>
      </w:r>
      <w:proofErr w:type="spellEnd"/>
      <w:r w:rsidRPr="00D362E2">
        <w:rPr>
          <w:rFonts w:ascii="Times New Roman" w:hAnsi="Times New Roman"/>
          <w:b/>
          <w:bCs/>
          <w:color w:val="auto"/>
          <w:sz w:val="24"/>
          <w:szCs w:val="24"/>
        </w:rPr>
        <w:t xml:space="preserve"> деятельность. </w:t>
      </w:r>
      <w:r w:rsidRPr="00D362E2">
        <w:rPr>
          <w:rFonts w:ascii="Times New Roman" w:hAnsi="Times New Roman"/>
          <w:color w:val="auto"/>
          <w:sz w:val="24"/>
          <w:szCs w:val="24"/>
        </w:rPr>
        <w:t xml:space="preserve">Комплексы физических упражнений для утренней зарядки, </w:t>
      </w:r>
      <w:proofErr w:type="gramStart"/>
      <w:r w:rsidRPr="00D362E2">
        <w:rPr>
          <w:rFonts w:ascii="Times New Roman" w:hAnsi="Times New Roman"/>
          <w:color w:val="auto"/>
          <w:sz w:val="24"/>
          <w:szCs w:val="24"/>
        </w:rPr>
        <w:t>физкульт­минуток</w:t>
      </w:r>
      <w:proofErr w:type="gramEnd"/>
      <w:r w:rsidRPr="00D362E2">
        <w:rPr>
          <w:rFonts w:ascii="Times New Roman" w:hAnsi="Times New Roman"/>
          <w:color w:val="auto"/>
          <w:sz w:val="24"/>
          <w:szCs w:val="24"/>
        </w:rPr>
        <w:t>, занятий по профилактике и коррекции нарушений осанки.</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Комплексы упражнений на развитие физических качеств.</w:t>
      </w:r>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Fonts w:ascii="Times New Roman" w:hAnsi="Times New Roman"/>
          <w:color w:val="auto"/>
          <w:spacing w:val="-2"/>
          <w:sz w:val="24"/>
          <w:szCs w:val="24"/>
        </w:rPr>
        <w:t xml:space="preserve">Комплексы дыхательных упражнений. Гимнастика для </w:t>
      </w:r>
      <w:r w:rsidRPr="00D362E2">
        <w:rPr>
          <w:rFonts w:ascii="Times New Roman" w:hAnsi="Times New Roman"/>
          <w:color w:val="auto"/>
          <w:sz w:val="24"/>
          <w:szCs w:val="24"/>
        </w:rPr>
        <w:t>глаз.</w:t>
      </w:r>
    </w:p>
    <w:p w:rsidR="00A561D1" w:rsidRPr="00D362E2" w:rsidRDefault="00A561D1" w:rsidP="00A561D1">
      <w:pPr>
        <w:pStyle w:val="af0"/>
        <w:spacing w:line="240" w:lineRule="auto"/>
        <w:ind w:firstLine="567"/>
        <w:rPr>
          <w:rFonts w:ascii="Times New Roman" w:hAnsi="Times New Roman"/>
          <w:b/>
          <w:bCs/>
          <w:color w:val="auto"/>
          <w:sz w:val="24"/>
          <w:szCs w:val="24"/>
        </w:rPr>
      </w:pPr>
      <w:proofErr w:type="spellStart"/>
      <w:r w:rsidRPr="00D362E2">
        <w:rPr>
          <w:rFonts w:ascii="Times New Roman" w:hAnsi="Times New Roman"/>
          <w:b/>
          <w:bCs/>
          <w:color w:val="auto"/>
          <w:sz w:val="24"/>
          <w:szCs w:val="24"/>
        </w:rPr>
        <w:t>Спортивно­оздоровительная</w:t>
      </w:r>
      <w:proofErr w:type="spellEnd"/>
      <w:r w:rsidRPr="00D362E2">
        <w:rPr>
          <w:rFonts w:ascii="Times New Roman" w:hAnsi="Times New Roman"/>
          <w:b/>
          <w:bCs/>
          <w:color w:val="auto"/>
          <w:sz w:val="24"/>
          <w:szCs w:val="24"/>
        </w:rPr>
        <w:t xml:space="preserve"> деятельность</w:t>
      </w:r>
      <w:r w:rsidRPr="00D362E2">
        <w:rPr>
          <w:rStyle w:val="a4"/>
          <w:rFonts w:ascii="Times New Roman" w:hAnsi="Times New Roman"/>
          <w:b/>
          <w:bCs/>
          <w:color w:val="auto"/>
          <w:sz w:val="24"/>
          <w:szCs w:val="24"/>
        </w:rPr>
        <w:footnoteReference w:id="2"/>
      </w:r>
      <w:r w:rsidRPr="00D362E2">
        <w:rPr>
          <w:rFonts w:ascii="Times New Roman" w:hAnsi="Times New Roman"/>
          <w:b/>
          <w:bCs/>
          <w:color w:val="auto"/>
          <w:sz w:val="24"/>
          <w:szCs w:val="24"/>
        </w:rPr>
        <w:t>.</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pacing w:val="2"/>
          <w:sz w:val="24"/>
          <w:szCs w:val="24"/>
        </w:rPr>
        <w:t xml:space="preserve">Гимнастика с основами акробатики. </w:t>
      </w:r>
      <w:r w:rsidRPr="00D362E2">
        <w:rPr>
          <w:rFonts w:ascii="Times New Roman" w:hAnsi="Times New Roman"/>
          <w:iCs/>
          <w:color w:val="auto"/>
          <w:spacing w:val="2"/>
          <w:sz w:val="24"/>
          <w:szCs w:val="24"/>
        </w:rPr>
        <w:t xml:space="preserve">Организующие </w:t>
      </w:r>
      <w:r w:rsidRPr="00D362E2">
        <w:rPr>
          <w:rFonts w:ascii="Times New Roman" w:hAnsi="Times New Roman"/>
          <w:iCs/>
          <w:color w:val="auto"/>
          <w:sz w:val="24"/>
          <w:szCs w:val="24"/>
        </w:rPr>
        <w:t xml:space="preserve">команды и приёмы. </w:t>
      </w:r>
      <w:r w:rsidRPr="00D362E2">
        <w:rPr>
          <w:rFonts w:ascii="Times New Roman" w:hAnsi="Times New Roman"/>
          <w:color w:val="auto"/>
          <w:sz w:val="24"/>
          <w:szCs w:val="24"/>
        </w:rPr>
        <w:t>Строевые действия в шеренге и колонне; выполнение строевых команд.</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Акробатические упражнения. </w:t>
      </w:r>
      <w:r w:rsidRPr="00D362E2">
        <w:rPr>
          <w:rFonts w:ascii="Times New Roman" w:hAnsi="Times New Roman"/>
          <w:color w:val="auto"/>
          <w:sz w:val="24"/>
          <w:szCs w:val="24"/>
        </w:rPr>
        <w:t>Упоры; седы; упражнения в группировке; перекаты; стойка на лопатках; кувырки вперёд и назад; гимнастический мост.</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Акробатические комбинации. </w:t>
      </w:r>
      <w:r w:rsidRPr="00D362E2">
        <w:rPr>
          <w:rFonts w:ascii="Times New Roman" w:hAnsi="Times New Roman"/>
          <w:color w:val="auto"/>
          <w:sz w:val="24"/>
          <w:szCs w:val="24"/>
        </w:rPr>
        <w:t>Например: 1)</w:t>
      </w:r>
      <w:r w:rsidRPr="00D362E2">
        <w:rPr>
          <w:rFonts w:ascii="Times New Roman" w:hAnsi="Times New Roman"/>
          <w:color w:val="auto"/>
          <w:sz w:val="24"/>
          <w:szCs w:val="24"/>
        </w:rPr>
        <w:t> </w:t>
      </w:r>
      <w:r w:rsidRPr="00D362E2">
        <w:rPr>
          <w:rFonts w:ascii="Times New Roman" w:hAnsi="Times New Roman"/>
          <w:color w:val="auto"/>
          <w:sz w:val="24"/>
          <w:szCs w:val="24"/>
        </w:rPr>
        <w:t xml:space="preserve">мост из </w:t>
      </w:r>
      <w:proofErr w:type="gramStart"/>
      <w:r w:rsidRPr="00D362E2">
        <w:rPr>
          <w:rFonts w:ascii="Times New Roman" w:hAnsi="Times New Roman"/>
          <w:color w:val="auto"/>
          <w:sz w:val="24"/>
          <w:szCs w:val="24"/>
        </w:rPr>
        <w:t>положения</w:t>
      </w:r>
      <w:proofErr w:type="gramEnd"/>
      <w:r w:rsidRPr="00D362E2">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D362E2">
        <w:rPr>
          <w:rFonts w:ascii="Times New Roman" w:hAnsi="Times New Roman"/>
          <w:color w:val="auto"/>
          <w:spacing w:val="2"/>
          <w:sz w:val="24"/>
          <w:szCs w:val="24"/>
        </w:rPr>
        <w:t>на руки в упор присев; 2)</w:t>
      </w:r>
      <w:r w:rsidRPr="00D362E2">
        <w:rPr>
          <w:rFonts w:ascii="Times New Roman" w:hAnsi="Times New Roman"/>
          <w:color w:val="auto"/>
          <w:spacing w:val="2"/>
          <w:sz w:val="24"/>
          <w:szCs w:val="24"/>
        </w:rPr>
        <w:t> </w:t>
      </w:r>
      <w:r w:rsidRPr="00D362E2">
        <w:rPr>
          <w:rFonts w:ascii="Times New Roman" w:hAnsi="Times New Roman"/>
          <w:color w:val="auto"/>
          <w:spacing w:val="2"/>
          <w:sz w:val="24"/>
          <w:szCs w:val="24"/>
        </w:rPr>
        <w:t xml:space="preserve">кувырок вперёд в упор присев, </w:t>
      </w:r>
      <w:r w:rsidRPr="00D362E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4"/>
          <w:sz w:val="24"/>
          <w:szCs w:val="24"/>
        </w:rPr>
        <w:t xml:space="preserve">Упражнения на низкой гимнастической перекладине: </w:t>
      </w:r>
      <w:r w:rsidRPr="00D362E2">
        <w:rPr>
          <w:rFonts w:ascii="Times New Roman" w:hAnsi="Times New Roman"/>
          <w:color w:val="auto"/>
          <w:spacing w:val="-4"/>
          <w:sz w:val="24"/>
          <w:szCs w:val="24"/>
        </w:rPr>
        <w:t xml:space="preserve">висы, </w:t>
      </w:r>
      <w:proofErr w:type="spellStart"/>
      <w:r w:rsidRPr="00D362E2">
        <w:rPr>
          <w:rFonts w:ascii="Times New Roman" w:hAnsi="Times New Roman"/>
          <w:color w:val="auto"/>
          <w:sz w:val="24"/>
          <w:szCs w:val="24"/>
        </w:rPr>
        <w:t>перемахи</w:t>
      </w:r>
      <w:proofErr w:type="spellEnd"/>
      <w:r w:rsidRPr="00D362E2">
        <w:rPr>
          <w:rFonts w:ascii="Times New Roman" w:hAnsi="Times New Roman"/>
          <w:color w:val="auto"/>
          <w:sz w:val="24"/>
          <w:szCs w:val="24"/>
        </w:rPr>
        <w:t>.</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Гимнастическая комбинация. </w:t>
      </w:r>
      <w:r w:rsidRPr="00D362E2">
        <w:rPr>
          <w:rFonts w:ascii="Times New Roman" w:hAnsi="Times New Roman"/>
          <w:color w:val="auto"/>
          <w:spacing w:val="2"/>
          <w:sz w:val="24"/>
          <w:szCs w:val="24"/>
        </w:rPr>
        <w:t xml:space="preserve">Например, из виса стоя </w:t>
      </w:r>
      <w:r w:rsidRPr="00D362E2">
        <w:rPr>
          <w:rFonts w:ascii="Times New Roman" w:hAnsi="Times New Roman"/>
          <w:color w:val="auto"/>
          <w:sz w:val="24"/>
          <w:szCs w:val="24"/>
        </w:rPr>
        <w:t xml:space="preserve">присев толчком двумя ногами </w:t>
      </w:r>
      <w:proofErr w:type="spellStart"/>
      <w:r w:rsidRPr="00D362E2">
        <w:rPr>
          <w:rFonts w:ascii="Times New Roman" w:hAnsi="Times New Roman"/>
          <w:color w:val="auto"/>
          <w:sz w:val="24"/>
          <w:szCs w:val="24"/>
        </w:rPr>
        <w:t>перемах</w:t>
      </w:r>
      <w:proofErr w:type="spellEnd"/>
      <w:r w:rsidRPr="00D362E2">
        <w:rPr>
          <w:rFonts w:ascii="Times New Roman" w:hAnsi="Times New Roman"/>
          <w:color w:val="auto"/>
          <w:sz w:val="24"/>
          <w:szCs w:val="24"/>
        </w:rPr>
        <w:t xml:space="preserve">, согнув ноги, в вис </w:t>
      </w:r>
      <w:r w:rsidRPr="00D362E2">
        <w:rPr>
          <w:rFonts w:ascii="Times New Roman" w:hAnsi="Times New Roman"/>
          <w:color w:val="auto"/>
          <w:spacing w:val="2"/>
          <w:sz w:val="24"/>
          <w:szCs w:val="24"/>
        </w:rPr>
        <w:t xml:space="preserve">сзади согнувшись, опускание назад в </w:t>
      </w:r>
      <w:proofErr w:type="gramStart"/>
      <w:r w:rsidRPr="00D362E2">
        <w:rPr>
          <w:rFonts w:ascii="Times New Roman" w:hAnsi="Times New Roman"/>
          <w:color w:val="auto"/>
          <w:spacing w:val="2"/>
          <w:sz w:val="24"/>
          <w:szCs w:val="24"/>
        </w:rPr>
        <w:t>вис</w:t>
      </w:r>
      <w:proofErr w:type="gramEnd"/>
      <w:r w:rsidRPr="00D362E2">
        <w:rPr>
          <w:rFonts w:ascii="Times New Roman" w:hAnsi="Times New Roman"/>
          <w:color w:val="auto"/>
          <w:spacing w:val="2"/>
          <w:sz w:val="24"/>
          <w:szCs w:val="24"/>
        </w:rPr>
        <w:t xml:space="preserve"> стоя и обратное </w:t>
      </w:r>
      <w:r w:rsidRPr="00D362E2">
        <w:rPr>
          <w:rFonts w:ascii="Times New Roman" w:hAnsi="Times New Roman"/>
          <w:color w:val="auto"/>
          <w:sz w:val="24"/>
          <w:szCs w:val="24"/>
        </w:rPr>
        <w:t>движение через вис сзади согнувшись со сходом вперёд ноги.</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Опорный прыжок: </w:t>
      </w:r>
      <w:r w:rsidRPr="00D362E2">
        <w:rPr>
          <w:rFonts w:ascii="Times New Roman" w:hAnsi="Times New Roman"/>
          <w:color w:val="auto"/>
          <w:sz w:val="24"/>
          <w:szCs w:val="24"/>
        </w:rPr>
        <w:t>с разбега через гимнастического козла.</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iCs/>
          <w:color w:val="auto"/>
          <w:spacing w:val="2"/>
          <w:sz w:val="24"/>
          <w:szCs w:val="24"/>
        </w:rPr>
        <w:t xml:space="preserve">Гимнастические упражнения прикладного характера. </w:t>
      </w:r>
      <w:r w:rsidRPr="00D362E2">
        <w:rPr>
          <w:rFonts w:ascii="Times New Roman" w:hAnsi="Times New Roman"/>
          <w:color w:val="auto"/>
          <w:spacing w:val="2"/>
          <w:sz w:val="24"/>
          <w:szCs w:val="24"/>
        </w:rPr>
        <w:t xml:space="preserve">Прыжки со скакалкой. Передвижение по гимнастической </w:t>
      </w:r>
      <w:r w:rsidRPr="00D362E2">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D362E2">
        <w:rPr>
          <w:rFonts w:ascii="Times New Roman" w:hAnsi="Times New Roman"/>
          <w:color w:val="auto"/>
          <w:sz w:val="24"/>
          <w:szCs w:val="24"/>
        </w:rPr>
        <w:t>перелезания</w:t>
      </w:r>
      <w:proofErr w:type="spellEnd"/>
      <w:r w:rsidRPr="00D362E2">
        <w:rPr>
          <w:rFonts w:ascii="Times New Roman" w:hAnsi="Times New Roman"/>
          <w:color w:val="auto"/>
          <w:sz w:val="24"/>
          <w:szCs w:val="24"/>
        </w:rPr>
        <w:t xml:space="preserve">, </w:t>
      </w:r>
      <w:proofErr w:type="spellStart"/>
      <w:r w:rsidRPr="00D362E2">
        <w:rPr>
          <w:rFonts w:ascii="Times New Roman" w:hAnsi="Times New Roman"/>
          <w:color w:val="auto"/>
          <w:sz w:val="24"/>
          <w:szCs w:val="24"/>
        </w:rPr>
        <w:t>переползания</w:t>
      </w:r>
      <w:proofErr w:type="spellEnd"/>
      <w:r w:rsidRPr="00D362E2">
        <w:rPr>
          <w:rFonts w:ascii="Times New Roman" w:hAnsi="Times New Roman"/>
          <w:color w:val="auto"/>
          <w:sz w:val="24"/>
          <w:szCs w:val="24"/>
        </w:rPr>
        <w:t>, передвижение по наклонной гимнастической скамейке.</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z w:val="24"/>
          <w:szCs w:val="24"/>
        </w:rPr>
        <w:t xml:space="preserve">Лёгкая атлетика. </w:t>
      </w:r>
      <w:r w:rsidRPr="00D362E2">
        <w:rPr>
          <w:rFonts w:ascii="Times New Roman" w:hAnsi="Times New Roman"/>
          <w:iCs/>
          <w:color w:val="auto"/>
          <w:sz w:val="24"/>
          <w:szCs w:val="24"/>
        </w:rPr>
        <w:t xml:space="preserve">Беговые упражнения: </w:t>
      </w:r>
      <w:r w:rsidRPr="00D362E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Прыжковые упражнения: </w:t>
      </w:r>
      <w:r w:rsidRPr="00D362E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lastRenderedPageBreak/>
        <w:t xml:space="preserve">Броски: </w:t>
      </w:r>
      <w:r w:rsidRPr="00D362E2">
        <w:rPr>
          <w:rFonts w:ascii="Times New Roman" w:hAnsi="Times New Roman"/>
          <w:color w:val="auto"/>
          <w:sz w:val="24"/>
          <w:szCs w:val="24"/>
        </w:rPr>
        <w:t>большого мяча (1 кг) на дальность разными способами.</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iCs/>
          <w:color w:val="auto"/>
          <w:sz w:val="24"/>
          <w:szCs w:val="24"/>
        </w:rPr>
        <w:t xml:space="preserve">Метание: </w:t>
      </w:r>
      <w:r w:rsidRPr="00D362E2">
        <w:rPr>
          <w:rFonts w:ascii="Times New Roman" w:hAnsi="Times New Roman"/>
          <w:color w:val="auto"/>
          <w:sz w:val="24"/>
          <w:szCs w:val="24"/>
        </w:rPr>
        <w:t>малого мяча в вертикальную цель и на дальность.</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 xml:space="preserve">Лыжные гонки. </w:t>
      </w:r>
      <w:r w:rsidRPr="00D362E2">
        <w:rPr>
          <w:rFonts w:ascii="Times New Roman" w:hAnsi="Times New Roman"/>
          <w:color w:val="auto"/>
          <w:sz w:val="24"/>
          <w:szCs w:val="24"/>
        </w:rPr>
        <w:t>Передвижение на лыжах; повороты; спуски; подъёмы; торможение.</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z w:val="24"/>
          <w:szCs w:val="24"/>
        </w:rPr>
        <w:t xml:space="preserve">Подвижные и спортивные игры. </w:t>
      </w:r>
      <w:r w:rsidRPr="00D362E2">
        <w:rPr>
          <w:rFonts w:ascii="Times New Roman" w:hAnsi="Times New Roman"/>
          <w:iCs/>
          <w:color w:val="auto"/>
          <w:sz w:val="24"/>
          <w:szCs w:val="24"/>
        </w:rPr>
        <w:t xml:space="preserve">На материале гимнастики с основами акробатики: </w:t>
      </w:r>
      <w:r w:rsidRPr="00D362E2">
        <w:rPr>
          <w:rFonts w:ascii="Times New Roman" w:hAnsi="Times New Roman"/>
          <w:color w:val="auto"/>
          <w:sz w:val="24"/>
          <w:szCs w:val="24"/>
        </w:rPr>
        <w:t>игровые задания с исполь</w:t>
      </w:r>
      <w:r w:rsidRPr="00D362E2">
        <w:rPr>
          <w:rFonts w:ascii="Times New Roman" w:hAnsi="Times New Roman"/>
          <w:color w:val="auto"/>
          <w:spacing w:val="2"/>
          <w:sz w:val="24"/>
          <w:szCs w:val="24"/>
        </w:rPr>
        <w:t xml:space="preserve">зованием строевых упражнений, упражнений на внимание, </w:t>
      </w:r>
      <w:r w:rsidRPr="00D362E2">
        <w:rPr>
          <w:rFonts w:ascii="Times New Roman" w:hAnsi="Times New Roman"/>
          <w:color w:val="auto"/>
          <w:sz w:val="24"/>
          <w:szCs w:val="24"/>
        </w:rPr>
        <w:t>силу, ловкость и координацию.</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На материале лёгкой атлетики: </w:t>
      </w:r>
      <w:r w:rsidRPr="00D362E2">
        <w:rPr>
          <w:rFonts w:ascii="Times New Roman" w:hAnsi="Times New Roman"/>
          <w:color w:val="auto"/>
          <w:sz w:val="24"/>
          <w:szCs w:val="24"/>
        </w:rPr>
        <w:t>прыжки, бег, метания и броски; упражнения на координацию, выносливость и быстроту.</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На материале лыжной подготовки: </w:t>
      </w:r>
      <w:r w:rsidRPr="00D362E2">
        <w:rPr>
          <w:rFonts w:ascii="Times New Roman" w:hAnsi="Times New Roman"/>
          <w:color w:val="auto"/>
          <w:spacing w:val="2"/>
          <w:sz w:val="24"/>
          <w:szCs w:val="24"/>
        </w:rPr>
        <w:t>эстафеты в пере</w:t>
      </w:r>
      <w:r w:rsidRPr="00D362E2">
        <w:rPr>
          <w:rFonts w:ascii="Times New Roman" w:hAnsi="Times New Roman"/>
          <w:color w:val="auto"/>
          <w:sz w:val="24"/>
          <w:szCs w:val="24"/>
        </w:rPr>
        <w:t>движении на лыжах, упражнения на выносливость и координацию.</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На материале спортивных игр:</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Футбол: </w:t>
      </w:r>
      <w:r w:rsidRPr="00D362E2">
        <w:rPr>
          <w:rFonts w:ascii="Times New Roman" w:hAnsi="Times New Roman"/>
          <w:color w:val="auto"/>
          <w:sz w:val="24"/>
          <w:szCs w:val="24"/>
        </w:rPr>
        <w:t>удар по неподвижному и катящемуся мячу; оста</w:t>
      </w:r>
      <w:r w:rsidRPr="00D362E2">
        <w:rPr>
          <w:rFonts w:ascii="Times New Roman" w:hAnsi="Times New Roman"/>
          <w:color w:val="auto"/>
          <w:spacing w:val="2"/>
          <w:sz w:val="24"/>
          <w:szCs w:val="24"/>
        </w:rPr>
        <w:t xml:space="preserve">новка мяча; ведение мяча; подвижные игры на материале </w:t>
      </w:r>
      <w:r w:rsidRPr="00D362E2">
        <w:rPr>
          <w:rFonts w:ascii="Times New Roman" w:hAnsi="Times New Roman"/>
          <w:color w:val="auto"/>
          <w:sz w:val="24"/>
          <w:szCs w:val="24"/>
        </w:rPr>
        <w:t>футбола.</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Баскетбол: </w:t>
      </w:r>
      <w:r w:rsidRPr="00D362E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A561D1" w:rsidRPr="00D362E2"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iCs/>
          <w:color w:val="auto"/>
          <w:sz w:val="24"/>
          <w:szCs w:val="24"/>
        </w:rPr>
        <w:t xml:space="preserve">Волейбол: </w:t>
      </w:r>
      <w:r w:rsidRPr="00D362E2">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A561D1" w:rsidRPr="00D362E2" w:rsidRDefault="00A561D1" w:rsidP="00A561D1">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Общеразвивающие упражнения</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гимнастики с основами акробатики</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Развитие гибкости: </w:t>
      </w:r>
      <w:r w:rsidRPr="00D362E2">
        <w:rPr>
          <w:rFonts w:ascii="Times New Roman" w:hAnsi="Times New Roman"/>
          <w:color w:val="auto"/>
          <w:spacing w:val="2"/>
          <w:sz w:val="24"/>
          <w:szCs w:val="24"/>
        </w:rPr>
        <w:t xml:space="preserve">широкие стойки на ногах; ходьба </w:t>
      </w:r>
      <w:r w:rsidRPr="00D362E2">
        <w:rPr>
          <w:rFonts w:ascii="Times New Roman" w:hAnsi="Times New Roman"/>
          <w:color w:val="auto"/>
          <w:sz w:val="24"/>
          <w:szCs w:val="24"/>
        </w:rPr>
        <w:t xml:space="preserve">с включением широкого шага, глубоких выпадов, в приседе, </w:t>
      </w:r>
      <w:proofErr w:type="gramStart"/>
      <w:r w:rsidRPr="00D362E2">
        <w:rPr>
          <w:rFonts w:ascii="Times New Roman" w:hAnsi="Times New Roman"/>
          <w:color w:val="auto"/>
          <w:sz w:val="24"/>
          <w:szCs w:val="24"/>
        </w:rPr>
        <w:t>со</w:t>
      </w:r>
      <w:proofErr w:type="gramEnd"/>
      <w:r w:rsidRPr="00D362E2">
        <w:rPr>
          <w:rFonts w:ascii="Times New Roman" w:hAnsi="Times New Roman"/>
          <w:color w:val="auto"/>
          <w:sz w:val="24"/>
          <w:szCs w:val="24"/>
        </w:rPr>
        <w:t xml:space="preserve"> взмахом ногами; наклоны вперёд, назад, в сторону в стойках на ногах, в </w:t>
      </w:r>
      <w:proofErr w:type="spellStart"/>
      <w:r w:rsidRPr="00D362E2">
        <w:rPr>
          <w:rFonts w:ascii="Times New Roman" w:hAnsi="Times New Roman"/>
          <w:color w:val="auto"/>
          <w:sz w:val="24"/>
          <w:szCs w:val="24"/>
        </w:rPr>
        <w:t>седах</w:t>
      </w:r>
      <w:proofErr w:type="spellEnd"/>
      <w:r w:rsidRPr="00D362E2">
        <w:rPr>
          <w:rFonts w:ascii="Times New Roman" w:hAnsi="Times New Roman"/>
          <w:color w:val="auto"/>
          <w:sz w:val="24"/>
          <w:szCs w:val="24"/>
        </w:rPr>
        <w:t xml:space="preserve">; выпады и </w:t>
      </w:r>
      <w:proofErr w:type="spellStart"/>
      <w:r w:rsidRPr="00D362E2">
        <w:rPr>
          <w:rFonts w:ascii="Times New Roman" w:hAnsi="Times New Roman"/>
          <w:color w:val="auto"/>
          <w:sz w:val="24"/>
          <w:szCs w:val="24"/>
        </w:rPr>
        <w:t>полушпагаты</w:t>
      </w:r>
      <w:proofErr w:type="spellEnd"/>
      <w:r w:rsidRPr="00D362E2">
        <w:rPr>
          <w:rFonts w:ascii="Times New Roman" w:hAnsi="Times New Roman"/>
          <w:color w:val="auto"/>
          <w:sz w:val="24"/>
          <w:szCs w:val="24"/>
        </w:rPr>
        <w:t xml:space="preserve"> на месте; «</w:t>
      </w:r>
      <w:proofErr w:type="spellStart"/>
      <w:r w:rsidRPr="00D362E2">
        <w:rPr>
          <w:rFonts w:ascii="Times New Roman" w:hAnsi="Times New Roman"/>
          <w:color w:val="auto"/>
          <w:sz w:val="24"/>
          <w:szCs w:val="24"/>
        </w:rPr>
        <w:t>выкруты</w:t>
      </w:r>
      <w:proofErr w:type="spellEnd"/>
      <w:r w:rsidRPr="00D362E2">
        <w:rPr>
          <w:rFonts w:ascii="Times New Roman" w:hAnsi="Times New Roman"/>
          <w:color w:val="auto"/>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362E2">
        <w:rPr>
          <w:rFonts w:ascii="Times New Roman" w:hAnsi="Times New Roman"/>
          <w:color w:val="auto"/>
          <w:spacing w:val="2"/>
          <w:sz w:val="24"/>
          <w:szCs w:val="24"/>
        </w:rPr>
        <w:t xml:space="preserve">упражнений, включающие в себя максимальное сгибание </w:t>
      </w:r>
      <w:r w:rsidRPr="00D362E2">
        <w:rPr>
          <w:rFonts w:ascii="Times New Roman" w:hAnsi="Times New Roman"/>
          <w:color w:val="auto"/>
          <w:sz w:val="24"/>
          <w:szCs w:val="24"/>
        </w:rPr>
        <w:t xml:space="preserve">и </w:t>
      </w:r>
      <w:proofErr w:type="spellStart"/>
      <w:r w:rsidRPr="00D362E2">
        <w:rPr>
          <w:rFonts w:ascii="Times New Roman" w:hAnsi="Times New Roman"/>
          <w:color w:val="auto"/>
          <w:spacing w:val="2"/>
          <w:sz w:val="24"/>
          <w:szCs w:val="24"/>
        </w:rPr>
        <w:t>прогибание</w:t>
      </w:r>
      <w:proofErr w:type="spellEnd"/>
      <w:r w:rsidRPr="00D362E2">
        <w:rPr>
          <w:rFonts w:ascii="Times New Roman" w:hAnsi="Times New Roman"/>
          <w:color w:val="auto"/>
          <w:spacing w:val="2"/>
          <w:sz w:val="24"/>
          <w:szCs w:val="24"/>
        </w:rPr>
        <w:t xml:space="preserve"> туловища (в стойках и </w:t>
      </w:r>
      <w:proofErr w:type="spellStart"/>
      <w:r w:rsidRPr="00D362E2">
        <w:rPr>
          <w:rFonts w:ascii="Times New Roman" w:hAnsi="Times New Roman"/>
          <w:color w:val="auto"/>
          <w:spacing w:val="2"/>
          <w:sz w:val="24"/>
          <w:szCs w:val="24"/>
        </w:rPr>
        <w:t>седах</w:t>
      </w:r>
      <w:proofErr w:type="spellEnd"/>
      <w:r w:rsidRPr="00D362E2">
        <w:rPr>
          <w:rFonts w:ascii="Times New Roman" w:hAnsi="Times New Roman"/>
          <w:color w:val="auto"/>
          <w:spacing w:val="2"/>
          <w:sz w:val="24"/>
          <w:szCs w:val="24"/>
        </w:rPr>
        <w:t xml:space="preserve">); индивидуальные </w:t>
      </w:r>
      <w:r w:rsidRPr="00D362E2">
        <w:rPr>
          <w:rFonts w:ascii="Times New Roman" w:hAnsi="Times New Roman"/>
          <w:color w:val="auto"/>
          <w:sz w:val="24"/>
          <w:szCs w:val="24"/>
        </w:rPr>
        <w:t>комплексы по развитию гибкости.</w:t>
      </w:r>
    </w:p>
    <w:p w:rsidR="00A561D1" w:rsidRPr="00D362E2" w:rsidRDefault="00A561D1" w:rsidP="00A561D1">
      <w:pPr>
        <w:pStyle w:val="af0"/>
        <w:spacing w:line="240" w:lineRule="auto"/>
        <w:ind w:firstLine="567"/>
        <w:rPr>
          <w:rFonts w:ascii="Times New Roman" w:hAnsi="Times New Roman"/>
          <w:iCs/>
          <w:color w:val="auto"/>
          <w:sz w:val="24"/>
          <w:szCs w:val="24"/>
        </w:rPr>
      </w:pPr>
      <w:proofErr w:type="gramStart"/>
      <w:r w:rsidRPr="00D362E2">
        <w:rPr>
          <w:rFonts w:ascii="Times New Roman" w:hAnsi="Times New Roman"/>
          <w:iCs/>
          <w:color w:val="auto"/>
          <w:sz w:val="24"/>
          <w:szCs w:val="24"/>
        </w:rPr>
        <w:t xml:space="preserve">Развитие координации: </w:t>
      </w:r>
      <w:r w:rsidRPr="00D362E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362E2">
        <w:rPr>
          <w:rFonts w:ascii="Times New Roman" w:hAnsi="Times New Roman"/>
          <w:color w:val="auto"/>
          <w:spacing w:val="2"/>
          <w:sz w:val="24"/>
          <w:szCs w:val="24"/>
        </w:rPr>
        <w:t xml:space="preserve">настической скамейке, низкому гимнастическому бревну с </w:t>
      </w:r>
      <w:r w:rsidRPr="00D362E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D362E2">
        <w:rPr>
          <w:rFonts w:ascii="Times New Roman" w:hAnsi="Times New Roman"/>
          <w:color w:val="auto"/>
          <w:spacing w:val="2"/>
          <w:sz w:val="24"/>
          <w:szCs w:val="24"/>
        </w:rPr>
        <w:t xml:space="preserve">переключение внимания, на расслабление мышц рук, ног, </w:t>
      </w:r>
      <w:r w:rsidRPr="00D362E2">
        <w:rPr>
          <w:rFonts w:ascii="Times New Roman" w:hAnsi="Times New Roman"/>
          <w:color w:val="auto"/>
          <w:sz w:val="24"/>
          <w:szCs w:val="24"/>
        </w:rPr>
        <w:t>туловища (в положениях стоя и лёжа, сидя);</w:t>
      </w:r>
      <w:proofErr w:type="gramEnd"/>
      <w:r w:rsidRPr="00D362E2">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sidRPr="00D362E2">
        <w:rPr>
          <w:rFonts w:ascii="Times New Roman" w:hAnsi="Times New Roman"/>
          <w:color w:val="auto"/>
          <w:sz w:val="24"/>
          <w:szCs w:val="24"/>
        </w:rPr>
        <w:t>перелезание</w:t>
      </w:r>
      <w:proofErr w:type="spellEnd"/>
      <w:r w:rsidRPr="00D362E2">
        <w:rPr>
          <w:rFonts w:ascii="Times New Roman" w:hAnsi="Times New Roman"/>
          <w:color w:val="auto"/>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362E2">
        <w:rPr>
          <w:rFonts w:ascii="Times New Roman" w:hAnsi="Times New Roman"/>
          <w:color w:val="auto"/>
          <w:spacing w:val="2"/>
          <w:sz w:val="24"/>
          <w:szCs w:val="24"/>
        </w:rPr>
        <w:t>нения на расслабление отдельных мышечных групп; пере</w:t>
      </w:r>
      <w:r w:rsidRPr="00D362E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Формирование осанки: </w:t>
      </w:r>
      <w:r w:rsidRPr="00D362E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561D1" w:rsidRPr="00D362E2" w:rsidRDefault="00A561D1" w:rsidP="00A561D1">
      <w:pPr>
        <w:pStyle w:val="af0"/>
        <w:spacing w:line="240" w:lineRule="auto"/>
        <w:ind w:firstLine="567"/>
        <w:rPr>
          <w:rFonts w:ascii="Times New Roman" w:hAnsi="Times New Roman"/>
          <w:b/>
          <w:bCs/>
          <w:color w:val="auto"/>
          <w:spacing w:val="-2"/>
          <w:sz w:val="24"/>
          <w:szCs w:val="24"/>
        </w:rPr>
      </w:pPr>
      <w:r w:rsidRPr="00D362E2">
        <w:rPr>
          <w:rFonts w:ascii="Times New Roman" w:hAnsi="Times New Roman"/>
          <w:iCs/>
          <w:color w:val="auto"/>
          <w:sz w:val="24"/>
          <w:szCs w:val="24"/>
        </w:rPr>
        <w:t xml:space="preserve">Развитие силовых способностей: </w:t>
      </w:r>
      <w:r w:rsidRPr="00D362E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362E2">
        <w:rPr>
          <w:rFonts w:ascii="Times New Roman" w:hAnsi="Times New Roman"/>
          <w:color w:val="auto"/>
          <w:spacing w:val="-2"/>
          <w:sz w:val="24"/>
          <w:szCs w:val="24"/>
        </w:rPr>
        <w:t xml:space="preserve">шечных групп и увеличивающимся отягощением; лазанье </w:t>
      </w:r>
      <w:r w:rsidRPr="00D362E2">
        <w:rPr>
          <w:rFonts w:ascii="Times New Roman" w:hAnsi="Times New Roman"/>
          <w:color w:val="auto"/>
          <w:spacing w:val="2"/>
          <w:sz w:val="24"/>
          <w:szCs w:val="24"/>
        </w:rPr>
        <w:t>с дополнительным отягощением на поясе (по гимнастиче</w:t>
      </w:r>
      <w:r w:rsidRPr="00D362E2">
        <w:rPr>
          <w:rFonts w:ascii="Times New Roman" w:hAnsi="Times New Roman"/>
          <w:color w:val="auto"/>
          <w:spacing w:val="-2"/>
          <w:sz w:val="24"/>
          <w:szCs w:val="24"/>
        </w:rPr>
        <w:t xml:space="preserve">ской стенке и наклонной гимнастической скамейке в упоре </w:t>
      </w:r>
      <w:r w:rsidRPr="00D362E2">
        <w:rPr>
          <w:rFonts w:ascii="Times New Roman" w:hAnsi="Times New Roman"/>
          <w:color w:val="auto"/>
          <w:sz w:val="24"/>
          <w:szCs w:val="24"/>
        </w:rPr>
        <w:t xml:space="preserve">на коленях и в упоре присев); </w:t>
      </w:r>
      <w:proofErr w:type="spellStart"/>
      <w:r w:rsidRPr="00D362E2">
        <w:rPr>
          <w:rFonts w:ascii="Times New Roman" w:hAnsi="Times New Roman"/>
          <w:color w:val="auto"/>
          <w:sz w:val="24"/>
          <w:szCs w:val="24"/>
        </w:rPr>
        <w:t>перелезание</w:t>
      </w:r>
      <w:proofErr w:type="spellEnd"/>
      <w:r w:rsidRPr="00D362E2">
        <w:rPr>
          <w:rFonts w:ascii="Times New Roman" w:hAnsi="Times New Roman"/>
          <w:color w:val="auto"/>
          <w:sz w:val="24"/>
          <w:szCs w:val="24"/>
        </w:rPr>
        <w:t xml:space="preserve"> и перепрыгива</w:t>
      </w:r>
      <w:r w:rsidRPr="00D362E2">
        <w:rPr>
          <w:rFonts w:ascii="Times New Roman" w:hAnsi="Times New Roman"/>
          <w:color w:val="auto"/>
          <w:spacing w:val="2"/>
          <w:sz w:val="24"/>
          <w:szCs w:val="24"/>
        </w:rPr>
        <w:t xml:space="preserve">ние через препятствия с опорой на руки; подтягивание в </w:t>
      </w:r>
      <w:r w:rsidRPr="00D362E2">
        <w:rPr>
          <w:rFonts w:ascii="Times New Roman" w:hAnsi="Times New Roman"/>
          <w:color w:val="auto"/>
          <w:spacing w:val="-2"/>
          <w:sz w:val="24"/>
          <w:szCs w:val="24"/>
        </w:rPr>
        <w:t xml:space="preserve">висе стоя и лёжа; </w:t>
      </w:r>
      <w:proofErr w:type="gramStart"/>
      <w:r w:rsidRPr="00D362E2">
        <w:rPr>
          <w:rFonts w:ascii="Times New Roman" w:hAnsi="Times New Roman"/>
          <w:color w:val="auto"/>
          <w:spacing w:val="-2"/>
          <w:sz w:val="24"/>
          <w:szCs w:val="24"/>
        </w:rPr>
        <w:t>отжимание</w:t>
      </w:r>
      <w:proofErr w:type="gramEnd"/>
      <w:r w:rsidRPr="00D362E2">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D362E2">
        <w:rPr>
          <w:rFonts w:ascii="Times New Roman" w:hAnsi="Times New Roman"/>
          <w:color w:val="auto"/>
          <w:spacing w:val="-2"/>
          <w:sz w:val="24"/>
          <w:szCs w:val="24"/>
        </w:rPr>
        <w:t>х(</w:t>
      </w:r>
      <w:proofErr w:type="gramEnd"/>
      <w:r w:rsidRPr="00D362E2">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D362E2">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лёгкой атлетики</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lastRenderedPageBreak/>
        <w:t xml:space="preserve">Развитие координации: </w:t>
      </w:r>
      <w:r w:rsidRPr="00D362E2">
        <w:rPr>
          <w:rFonts w:ascii="Times New Roman" w:hAnsi="Times New Roman"/>
          <w:color w:val="auto"/>
          <w:spacing w:val="2"/>
          <w:sz w:val="24"/>
          <w:szCs w:val="24"/>
        </w:rPr>
        <w:t>бег с изменяющимся направле</w:t>
      </w:r>
      <w:r w:rsidRPr="00D362E2">
        <w:rPr>
          <w:rFonts w:ascii="Times New Roman" w:hAnsi="Times New Roman"/>
          <w:color w:val="auto"/>
          <w:sz w:val="24"/>
          <w:szCs w:val="24"/>
        </w:rPr>
        <w:t xml:space="preserve">нием по ограниченной опоре; </w:t>
      </w:r>
      <w:proofErr w:type="spellStart"/>
      <w:r w:rsidRPr="00D362E2">
        <w:rPr>
          <w:rFonts w:ascii="Times New Roman" w:hAnsi="Times New Roman"/>
          <w:color w:val="auto"/>
          <w:sz w:val="24"/>
          <w:szCs w:val="24"/>
        </w:rPr>
        <w:t>пробегание</w:t>
      </w:r>
      <w:proofErr w:type="spellEnd"/>
      <w:r w:rsidRPr="00D362E2">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A561D1" w:rsidRPr="00D362E2" w:rsidRDefault="00A561D1" w:rsidP="00A561D1">
      <w:pPr>
        <w:pStyle w:val="af0"/>
        <w:spacing w:line="240" w:lineRule="auto"/>
        <w:ind w:firstLine="567"/>
        <w:rPr>
          <w:rFonts w:ascii="Times New Roman" w:hAnsi="Times New Roman"/>
          <w:iCs/>
          <w:color w:val="auto"/>
          <w:spacing w:val="2"/>
          <w:sz w:val="24"/>
          <w:szCs w:val="24"/>
        </w:rPr>
      </w:pPr>
      <w:r w:rsidRPr="00D362E2">
        <w:rPr>
          <w:rFonts w:ascii="Times New Roman" w:hAnsi="Times New Roman"/>
          <w:iCs/>
          <w:color w:val="auto"/>
          <w:spacing w:val="2"/>
          <w:sz w:val="24"/>
          <w:szCs w:val="24"/>
        </w:rPr>
        <w:t xml:space="preserve">Развитие быстроты: </w:t>
      </w:r>
      <w:r w:rsidRPr="00D362E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362E2">
        <w:rPr>
          <w:rFonts w:ascii="Times New Roman" w:hAnsi="Times New Roman"/>
          <w:color w:val="auto"/>
          <w:spacing w:val="2"/>
          <w:sz w:val="24"/>
          <w:szCs w:val="24"/>
        </w:rPr>
        <w:br/>
      </w:r>
      <w:r w:rsidRPr="00D362E2">
        <w:rPr>
          <w:rFonts w:ascii="Times New Roman" w:hAnsi="Times New Roman"/>
          <w:color w:val="auto"/>
          <w:sz w:val="24"/>
          <w:szCs w:val="24"/>
        </w:rPr>
        <w:t>положений; броски в стенку и ловля теннисного мяча в мак</w:t>
      </w:r>
      <w:r w:rsidRPr="00D362E2">
        <w:rPr>
          <w:rFonts w:ascii="Times New Roman" w:hAnsi="Times New Roman"/>
          <w:color w:val="auto"/>
          <w:spacing w:val="2"/>
          <w:sz w:val="24"/>
          <w:szCs w:val="24"/>
        </w:rPr>
        <w:t>симальном темпе, из разных исходных положений, с поворотами.</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Развитие выносливости: </w:t>
      </w:r>
      <w:r w:rsidRPr="00D362E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362E2">
        <w:rPr>
          <w:rFonts w:ascii="Times New Roman" w:hAnsi="Times New Roman"/>
          <w:color w:val="auto"/>
          <w:sz w:val="24"/>
          <w:szCs w:val="24"/>
        </w:rPr>
        <w:noBreakHyphen/>
        <w:t>минутный бег.</w:t>
      </w:r>
    </w:p>
    <w:p w:rsidR="00A561D1" w:rsidRPr="00D362E2" w:rsidRDefault="00A561D1" w:rsidP="00A561D1">
      <w:pPr>
        <w:pStyle w:val="af0"/>
        <w:spacing w:line="240" w:lineRule="auto"/>
        <w:ind w:firstLine="567"/>
        <w:rPr>
          <w:rFonts w:ascii="Times New Roman" w:hAnsi="Times New Roman"/>
          <w:b/>
          <w:bCs/>
          <w:color w:val="auto"/>
          <w:sz w:val="24"/>
          <w:szCs w:val="24"/>
        </w:rPr>
      </w:pPr>
      <w:r w:rsidRPr="00D362E2">
        <w:rPr>
          <w:rFonts w:ascii="Times New Roman" w:hAnsi="Times New Roman"/>
          <w:iCs/>
          <w:color w:val="auto"/>
          <w:sz w:val="24"/>
          <w:szCs w:val="24"/>
        </w:rPr>
        <w:t xml:space="preserve">Развитие силовых способностей: </w:t>
      </w:r>
      <w:r w:rsidRPr="00D362E2">
        <w:rPr>
          <w:rFonts w:ascii="Times New Roman" w:hAnsi="Times New Roman"/>
          <w:color w:val="auto"/>
          <w:sz w:val="24"/>
          <w:szCs w:val="24"/>
        </w:rPr>
        <w:t xml:space="preserve">повторное выполнение </w:t>
      </w:r>
      <w:proofErr w:type="spellStart"/>
      <w:r w:rsidRPr="00D362E2">
        <w:rPr>
          <w:rFonts w:ascii="Times New Roman" w:hAnsi="Times New Roman"/>
          <w:color w:val="auto"/>
          <w:spacing w:val="-2"/>
          <w:sz w:val="24"/>
          <w:szCs w:val="24"/>
        </w:rPr>
        <w:t>многоскоков</w:t>
      </w:r>
      <w:proofErr w:type="spellEnd"/>
      <w:r w:rsidRPr="00D362E2">
        <w:rPr>
          <w:rFonts w:ascii="Times New Roman" w:hAnsi="Times New Roman"/>
          <w:color w:val="auto"/>
          <w:spacing w:val="-2"/>
          <w:sz w:val="24"/>
          <w:szCs w:val="24"/>
        </w:rPr>
        <w:t>; повторное преодоление препятствий (15—20 см)</w:t>
      </w:r>
      <w:proofErr w:type="gramStart"/>
      <w:r w:rsidRPr="00D362E2">
        <w:rPr>
          <w:rFonts w:ascii="Times New Roman" w:hAnsi="Times New Roman"/>
          <w:color w:val="auto"/>
          <w:spacing w:val="-2"/>
          <w:sz w:val="24"/>
          <w:szCs w:val="24"/>
        </w:rPr>
        <w:t>;</w:t>
      </w:r>
      <w:r w:rsidRPr="00D362E2">
        <w:rPr>
          <w:rFonts w:ascii="Times New Roman" w:hAnsi="Times New Roman"/>
          <w:color w:val="auto"/>
          <w:sz w:val="24"/>
          <w:szCs w:val="24"/>
        </w:rPr>
        <w:t>п</w:t>
      </w:r>
      <w:proofErr w:type="gramEnd"/>
      <w:r w:rsidRPr="00D362E2">
        <w:rPr>
          <w:rFonts w:ascii="Times New Roman" w:hAnsi="Times New Roman"/>
          <w:color w:val="auto"/>
          <w:sz w:val="24"/>
          <w:szCs w:val="24"/>
        </w:rPr>
        <w:t xml:space="preserve">ередача набивного мяча (1 кг) в максимальном темпе, по </w:t>
      </w:r>
      <w:r w:rsidRPr="00D362E2">
        <w:rPr>
          <w:rFonts w:ascii="Times New Roman" w:hAnsi="Times New Roman"/>
          <w:color w:val="auto"/>
          <w:spacing w:val="2"/>
          <w:sz w:val="24"/>
          <w:szCs w:val="24"/>
        </w:rPr>
        <w:t xml:space="preserve">кругу, из разных исходных положений; метание набивных </w:t>
      </w:r>
      <w:r w:rsidRPr="00D362E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D362E2">
        <w:rPr>
          <w:rFonts w:ascii="Times New Roman" w:hAnsi="Times New Roman"/>
          <w:color w:val="auto"/>
          <w:spacing w:val="2"/>
          <w:sz w:val="24"/>
          <w:szCs w:val="24"/>
        </w:rPr>
        <w:t xml:space="preserve">снизу, от груди); повторное выполнение беговых </w:t>
      </w:r>
      <w:proofErr w:type="spellStart"/>
      <w:r w:rsidRPr="00D362E2">
        <w:rPr>
          <w:rFonts w:ascii="Times New Roman" w:hAnsi="Times New Roman"/>
          <w:color w:val="auto"/>
          <w:spacing w:val="2"/>
          <w:sz w:val="24"/>
          <w:szCs w:val="24"/>
        </w:rPr>
        <w:t>нагрузок</w:t>
      </w:r>
      <w:r w:rsidRPr="00D362E2">
        <w:rPr>
          <w:rFonts w:ascii="Times New Roman" w:hAnsi="Times New Roman"/>
          <w:color w:val="auto"/>
          <w:sz w:val="24"/>
          <w:szCs w:val="24"/>
        </w:rPr>
        <w:t>в</w:t>
      </w:r>
      <w:proofErr w:type="spellEnd"/>
      <w:r w:rsidRPr="00D362E2">
        <w:rPr>
          <w:rFonts w:ascii="Times New Roman" w:hAnsi="Times New Roman"/>
          <w:color w:val="auto"/>
          <w:sz w:val="24"/>
          <w:szCs w:val="24"/>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D362E2">
        <w:rPr>
          <w:rFonts w:ascii="Times New Roman" w:hAnsi="Times New Roman"/>
          <w:color w:val="auto"/>
          <w:sz w:val="24"/>
          <w:szCs w:val="24"/>
        </w:rPr>
        <w:t>полуприседе</w:t>
      </w:r>
      <w:proofErr w:type="spellEnd"/>
      <w:r w:rsidRPr="00D362E2">
        <w:rPr>
          <w:rFonts w:ascii="Times New Roman" w:hAnsi="Times New Roman"/>
          <w:color w:val="auto"/>
          <w:sz w:val="24"/>
          <w:szCs w:val="24"/>
        </w:rPr>
        <w:t xml:space="preserve"> и приседе; запрыгивание с последующим спрыгиванием.</w:t>
      </w:r>
    </w:p>
    <w:p w:rsidR="00A561D1" w:rsidRPr="00D362E2" w:rsidRDefault="00A561D1" w:rsidP="00A561D1">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лыжных гонок</w:t>
      </w:r>
    </w:p>
    <w:p w:rsidR="00A561D1" w:rsidRPr="00D362E2" w:rsidRDefault="00A561D1" w:rsidP="00A561D1">
      <w:pPr>
        <w:pStyle w:val="af0"/>
        <w:spacing w:line="240" w:lineRule="auto"/>
        <w:ind w:firstLine="567"/>
        <w:rPr>
          <w:rFonts w:ascii="Times New Roman" w:hAnsi="Times New Roman"/>
          <w:iCs/>
          <w:color w:val="auto"/>
          <w:sz w:val="24"/>
          <w:szCs w:val="24"/>
        </w:rPr>
      </w:pPr>
      <w:proofErr w:type="gramStart"/>
      <w:r w:rsidRPr="00D362E2">
        <w:rPr>
          <w:rFonts w:ascii="Times New Roman" w:hAnsi="Times New Roman"/>
          <w:iCs/>
          <w:color w:val="auto"/>
          <w:sz w:val="24"/>
          <w:szCs w:val="24"/>
        </w:rPr>
        <w:t xml:space="preserve">Развитие координации: </w:t>
      </w:r>
      <w:r w:rsidRPr="00D362E2">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D362E2">
        <w:rPr>
          <w:rFonts w:ascii="Times New Roman" w:hAnsi="Times New Roman"/>
          <w:color w:val="auto"/>
          <w:sz w:val="24"/>
          <w:szCs w:val="24"/>
        </w:rPr>
        <w:t>двух­трёх</w:t>
      </w:r>
      <w:proofErr w:type="spellEnd"/>
      <w:r w:rsidRPr="00D362E2">
        <w:rPr>
          <w:rFonts w:ascii="Times New Roman" w:hAnsi="Times New Roman"/>
          <w:color w:val="auto"/>
          <w:sz w:val="24"/>
          <w:szCs w:val="24"/>
        </w:rPr>
        <w:t xml:space="preserve"> шагов; спуск с горы с изменяющимися стой</w:t>
      </w:r>
      <w:r w:rsidRPr="00D362E2">
        <w:rPr>
          <w:rFonts w:ascii="Times New Roman" w:hAnsi="Times New Roman"/>
          <w:color w:val="auto"/>
          <w:spacing w:val="2"/>
          <w:sz w:val="24"/>
          <w:szCs w:val="24"/>
        </w:rPr>
        <w:t xml:space="preserve">ками на лыжах; подбирание предметов во время спуска в </w:t>
      </w:r>
      <w:r w:rsidRPr="00D362E2">
        <w:rPr>
          <w:rFonts w:ascii="Times New Roman" w:hAnsi="Times New Roman"/>
          <w:color w:val="auto"/>
          <w:sz w:val="24"/>
          <w:szCs w:val="24"/>
        </w:rPr>
        <w:t>низкой стойке.</w:t>
      </w:r>
      <w:proofErr w:type="gramEnd"/>
    </w:p>
    <w:p w:rsidR="00A561D1" w:rsidRDefault="00A561D1" w:rsidP="00A561D1">
      <w:pPr>
        <w:pStyle w:val="af0"/>
        <w:spacing w:line="240" w:lineRule="auto"/>
        <w:ind w:firstLine="567"/>
        <w:rPr>
          <w:rFonts w:ascii="Times New Roman" w:hAnsi="Times New Roman"/>
          <w:color w:val="auto"/>
          <w:sz w:val="24"/>
          <w:szCs w:val="24"/>
        </w:rPr>
      </w:pPr>
      <w:r w:rsidRPr="00D362E2">
        <w:rPr>
          <w:rFonts w:ascii="Times New Roman" w:hAnsi="Times New Roman"/>
          <w:iCs/>
          <w:color w:val="auto"/>
          <w:sz w:val="24"/>
          <w:szCs w:val="24"/>
        </w:rPr>
        <w:t xml:space="preserve">Развитие выносливости: </w:t>
      </w:r>
      <w:r w:rsidRPr="00D362E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561D1" w:rsidRPr="00A85887" w:rsidRDefault="00A561D1" w:rsidP="00A561D1">
      <w:pPr>
        <w:spacing w:after="0" w:line="240" w:lineRule="auto"/>
        <w:ind w:firstLine="142"/>
        <w:jc w:val="both"/>
        <w:rPr>
          <w:rFonts w:ascii="Times New Roman" w:hAnsi="Times New Roman"/>
          <w:sz w:val="24"/>
          <w:szCs w:val="24"/>
        </w:rPr>
      </w:pPr>
      <w:r>
        <w:rPr>
          <w:rFonts w:ascii="Times New Roman" w:hAnsi="Times New Roman"/>
          <w:sz w:val="24"/>
          <w:szCs w:val="24"/>
        </w:rPr>
        <w:t>В</w:t>
      </w:r>
      <w:r w:rsidRPr="00A85887">
        <w:rPr>
          <w:rFonts w:ascii="Times New Roman" w:hAnsi="Times New Roman"/>
          <w:sz w:val="24"/>
          <w:szCs w:val="24"/>
        </w:rPr>
        <w:t>ыпол</w:t>
      </w:r>
      <w:r>
        <w:rPr>
          <w:rFonts w:ascii="Times New Roman" w:hAnsi="Times New Roman"/>
          <w:sz w:val="24"/>
          <w:szCs w:val="24"/>
        </w:rPr>
        <w:t>нение</w:t>
      </w:r>
      <w:r w:rsidRPr="00A85887">
        <w:rPr>
          <w:rFonts w:ascii="Times New Roman" w:hAnsi="Times New Roman"/>
          <w:sz w:val="24"/>
          <w:szCs w:val="24"/>
        </w:rPr>
        <w:t xml:space="preserve"> тестовы</w:t>
      </w:r>
      <w:r>
        <w:rPr>
          <w:rFonts w:ascii="Times New Roman" w:hAnsi="Times New Roman"/>
          <w:sz w:val="24"/>
          <w:szCs w:val="24"/>
        </w:rPr>
        <w:t>х</w:t>
      </w:r>
      <w:r w:rsidRPr="00A85887">
        <w:rPr>
          <w:rFonts w:ascii="Times New Roman" w:hAnsi="Times New Roman"/>
          <w:sz w:val="24"/>
          <w:szCs w:val="24"/>
        </w:rPr>
        <w:t xml:space="preserve"> норматив</w:t>
      </w:r>
      <w:r>
        <w:rPr>
          <w:rFonts w:ascii="Times New Roman" w:hAnsi="Times New Roman"/>
          <w:sz w:val="24"/>
          <w:szCs w:val="24"/>
        </w:rPr>
        <w:t>ов</w:t>
      </w:r>
      <w:r w:rsidRPr="00A85887">
        <w:rPr>
          <w:rFonts w:ascii="Times New Roman" w:hAnsi="Times New Roman"/>
          <w:sz w:val="24"/>
          <w:szCs w:val="24"/>
        </w:rPr>
        <w:t xml:space="preserve"> Всероссийского физкультурно-спортивного комплекса «Готов к труду и обороне»;</w:t>
      </w:r>
    </w:p>
    <w:p w:rsidR="00A561D1" w:rsidRPr="00D362E2" w:rsidRDefault="00A561D1" w:rsidP="00A561D1">
      <w:pPr>
        <w:pStyle w:val="af0"/>
        <w:spacing w:line="240" w:lineRule="auto"/>
        <w:ind w:firstLine="567"/>
        <w:rPr>
          <w:rFonts w:ascii="Times New Roman" w:hAnsi="Times New Roman"/>
          <w:b/>
          <w:color w:val="auto"/>
          <w:sz w:val="24"/>
          <w:szCs w:val="24"/>
        </w:rPr>
      </w:pPr>
      <w:r w:rsidRPr="00D362E2">
        <w:rPr>
          <w:rFonts w:ascii="Times New Roman" w:hAnsi="Times New Roman"/>
          <w:b/>
          <w:color w:val="auto"/>
          <w:sz w:val="24"/>
          <w:szCs w:val="24"/>
        </w:rPr>
        <w:t>2.2.2.1</w:t>
      </w:r>
      <w:r>
        <w:rPr>
          <w:rFonts w:ascii="Times New Roman" w:hAnsi="Times New Roman"/>
          <w:b/>
          <w:color w:val="auto"/>
          <w:sz w:val="24"/>
          <w:szCs w:val="24"/>
        </w:rPr>
        <w:t>3</w:t>
      </w:r>
      <w:r w:rsidRPr="00D362E2">
        <w:rPr>
          <w:rFonts w:ascii="Times New Roman" w:hAnsi="Times New Roman"/>
          <w:b/>
          <w:color w:val="auto"/>
          <w:sz w:val="24"/>
          <w:szCs w:val="24"/>
        </w:rPr>
        <w:t>. Башкирский язык.</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Время, отводимое на часть, формируемую участниками образовательных отношений, использовано в 1-4 классах с учетом интересов и потребностей обучающихся и мнения родителей (законных представителей). 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 Часть, формируемую участниками образовательных отношений,</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можно использовать: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на увеличение учебных часов, предусмотренных на изучение отдельных учебных предметов обязательной части;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на включение  специально разработанных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нашего  региона;</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на внеурочную деятельность</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 </w:t>
      </w:r>
      <w:r w:rsidRPr="00D362E2">
        <w:rPr>
          <w:rFonts w:ascii="Times New Roman" w:hAnsi="Times New Roman"/>
          <w:sz w:val="24"/>
          <w:szCs w:val="24"/>
        </w:rPr>
        <w:tab/>
        <w:t>В целях обеспечения индивидуальных потребностей обучающихся, исходя из возможностей образовательной организации, может быть представлен для изучения учебный предмет «Башкирский язык» как государственный язык Республики Башкортостан.</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Знакомство с одноклассниками, учителями, персонажами детских произведений: имя,  возраст. Приветствие, прощание (с использованием типичных фраз башкирского речевого этикета).</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Школа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Классная комната, учебные предметы. Название школьных принадлежностей. Мой класс, мои одноклассники. Школа и школьная жизнь, изучаемые предметы и отношение  к ним. Каникулы и их проведение в различное время года. Семья Члены семьи. Их имена, возраст, внешность, черты характера, хобби  Взаимоотношения в семье, с  друзьями. Внешность. Досуг и увлечения (спорт, музыка, посещение </w:t>
      </w:r>
      <w:proofErr w:type="gramStart"/>
      <w:r w:rsidRPr="00D362E2">
        <w:rPr>
          <w:rFonts w:ascii="Times New Roman" w:hAnsi="Times New Roman"/>
          <w:sz w:val="24"/>
          <w:szCs w:val="24"/>
        </w:rPr>
        <w:t>кино/театра</w:t>
      </w:r>
      <w:proofErr w:type="gramEnd"/>
      <w:r w:rsidRPr="00D362E2">
        <w:rPr>
          <w:rFonts w:ascii="Times New Roman" w:hAnsi="Times New Roman"/>
          <w:sz w:val="24"/>
          <w:szCs w:val="24"/>
        </w:rPr>
        <w:t xml:space="preserve">/парка аттракционов).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 xml:space="preserve">Мой день: (распорядок дня, домашние обязанности). Семейные праздники: день рождения,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Новый год. Рождество. Подарки. Воспитание у подрастающего поколения чувства уважение к старшим, любовь к родным.</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Свободное время. Хобби Мои любимые занятия. Виды спорта и спортивные игры.</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Обязанности по дому Выходной день (в зоопарке, цирке), каникулы. Увлечения. Совместные занятия. Хобби в жизни человека. Стресс в нашей жизни.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Домашние питомцы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Домашние и дикие животные. </w:t>
      </w:r>
    </w:p>
    <w:p w:rsidR="00A561D1" w:rsidRPr="00D362E2" w:rsidRDefault="00A561D1" w:rsidP="00A561D1">
      <w:pPr>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t>Любимое домашнее животное: кличка,  возраст, цвет, размер, характер, что умеет делать.</w:t>
      </w:r>
      <w:proofErr w:type="gramEnd"/>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Одежда. </w:t>
      </w:r>
      <w:proofErr w:type="gramStart"/>
      <w:r w:rsidRPr="00D362E2">
        <w:rPr>
          <w:rFonts w:ascii="Times New Roman" w:hAnsi="Times New Roman"/>
          <w:sz w:val="24"/>
          <w:szCs w:val="24"/>
        </w:rPr>
        <w:t>Покупки в магазине: головные уборы,  одежда, обувь, Цвет, размер, стоимость  товаров.</w:t>
      </w:r>
      <w:proofErr w:type="gramEnd"/>
      <w:r w:rsidRPr="00D362E2">
        <w:rPr>
          <w:rFonts w:ascii="Times New Roman" w:hAnsi="Times New Roman"/>
          <w:sz w:val="24"/>
          <w:szCs w:val="24"/>
        </w:rPr>
        <w:t xml:space="preserve">  Проблема карманных денег.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Числительные</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Счет. Порядковые и количественные числительные. Пословицы и поговорки с числительными. Магические цифры. Времена года. Погода природа. Любимое время года. Погода. Каникулы и их проведение в различное время года.</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Республика Башкортостан. </w:t>
      </w:r>
      <w:proofErr w:type="gramStart"/>
      <w:r w:rsidRPr="00D362E2">
        <w:rPr>
          <w:rFonts w:ascii="Times New Roman" w:hAnsi="Times New Roman"/>
          <w:sz w:val="24"/>
          <w:szCs w:val="24"/>
        </w:rPr>
        <w:t>Природа и достопримечательности республики Республика  Башкортостан, ее культурные особенности (национальные праздники, знаменательные</w:t>
      </w:r>
      <w:proofErr w:type="gramEnd"/>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даты, традиции, обычаи), достопримечательности, выдающиеся люди, их  вклад в науку и мировую культуру.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Проблемы окружающей среды. Места отдыхов.</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Части тела</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Название частей тела внутренних органов. Соблюдение личной гигиены. Пословицы и поговорки о частях тела. Здоровый образ жизни.</w:t>
      </w:r>
    </w:p>
    <w:p w:rsidR="00A561D1" w:rsidRPr="00D362E2" w:rsidRDefault="00A561D1" w:rsidP="00A561D1">
      <w:pPr>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t>Дружба, любовь Дружба в жизни человека, пословицы и поговорки о дружбе, любовь с первого взгляда, старый  друг дороже новых двух, любовь в литературе, как сохранить дружбу, день Святого Валентина, классическая современная литература).</w:t>
      </w:r>
      <w:proofErr w:type="gramEnd"/>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Профессии Виды, названия профессий. Профессии родителей. Семейные династии. Кем я хочу стать?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дом</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дом, квартира, комната: названия комнат, их размер, предметы мебели.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день: (распорядок дня, домашние обязанности).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Весенние работы и праздники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Сабантуй. </w:t>
      </w:r>
      <w:proofErr w:type="spellStart"/>
      <w:r w:rsidRPr="00D362E2">
        <w:rPr>
          <w:rFonts w:ascii="Times New Roman" w:hAnsi="Times New Roman"/>
          <w:sz w:val="24"/>
          <w:szCs w:val="24"/>
        </w:rPr>
        <w:t>Шежере</w:t>
      </w:r>
      <w:proofErr w:type="spellEnd"/>
      <w:r w:rsidRPr="00D362E2">
        <w:rPr>
          <w:rFonts w:ascii="Times New Roman" w:hAnsi="Times New Roman"/>
          <w:sz w:val="24"/>
          <w:szCs w:val="24"/>
        </w:rPr>
        <w:t xml:space="preserve"> байрам.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Небольшие рифмовки, стихи, песни, сказки на башкирском языке о народных гуляниях. Традиции и ритуалы проведения праздников. </w:t>
      </w:r>
    </w:p>
    <w:p w:rsidR="00A561D1" w:rsidRPr="00D362E2" w:rsidRDefault="00A561D1" w:rsidP="00A561D1">
      <w:pPr>
        <w:spacing w:after="0" w:line="240" w:lineRule="auto"/>
        <w:ind w:firstLine="567"/>
        <w:jc w:val="both"/>
        <w:rPr>
          <w:rFonts w:ascii="Times New Roman" w:hAnsi="Times New Roman"/>
          <w:sz w:val="24"/>
          <w:szCs w:val="24"/>
        </w:rPr>
      </w:pPr>
      <w:proofErr w:type="spellStart"/>
      <w:r w:rsidRPr="00D362E2">
        <w:rPr>
          <w:rFonts w:ascii="Times New Roman" w:hAnsi="Times New Roman"/>
          <w:sz w:val="24"/>
          <w:szCs w:val="24"/>
        </w:rPr>
        <w:t>А</w:t>
      </w:r>
      <w:r w:rsidRPr="00D362E2">
        <w:rPr>
          <w:rFonts w:ascii="Times New Roman" w:eastAsia="MS Mincho" w:hAnsi="Times New Roman"/>
          <w:sz w:val="24"/>
          <w:szCs w:val="24"/>
        </w:rPr>
        <w:t>ҙ</w:t>
      </w:r>
      <w:r w:rsidRPr="00D362E2">
        <w:rPr>
          <w:rFonts w:ascii="Times New Roman" w:hAnsi="Times New Roman"/>
          <w:sz w:val="24"/>
          <w:szCs w:val="24"/>
        </w:rPr>
        <w:t>ы</w:t>
      </w:r>
      <w:r w:rsidRPr="00D362E2">
        <w:rPr>
          <w:rFonts w:ascii="Times New Roman" w:eastAsia="MS Mincho" w:hAnsi="Times New Roman"/>
          <w:sz w:val="24"/>
          <w:szCs w:val="24"/>
        </w:rPr>
        <w:t>ҡ</w:t>
      </w:r>
      <w:proofErr w:type="spellEnd"/>
      <w:r w:rsidRPr="00D362E2">
        <w:rPr>
          <w:rFonts w:ascii="Times New Roman" w:eastAsia="MS Mincho" w:hAnsi="Times New Roman"/>
          <w:sz w:val="24"/>
          <w:szCs w:val="24"/>
        </w:rPr>
        <w:t xml:space="preserve"> </w:t>
      </w:r>
      <w:r w:rsidRPr="00D362E2">
        <w:rPr>
          <w:rFonts w:ascii="Times New Roman" w:hAnsi="Times New Roman"/>
          <w:sz w:val="24"/>
          <w:szCs w:val="24"/>
        </w:rPr>
        <w:t xml:space="preserve">- </w:t>
      </w:r>
      <w:proofErr w:type="spellStart"/>
      <w:r w:rsidRPr="00D362E2">
        <w:rPr>
          <w:rFonts w:ascii="Times New Roman" w:hAnsi="Times New Roman"/>
          <w:sz w:val="24"/>
          <w:szCs w:val="24"/>
        </w:rPr>
        <w:t>түлек</w:t>
      </w:r>
      <w:proofErr w:type="spellEnd"/>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Названия продуктов питания Национальные </w:t>
      </w:r>
      <w:proofErr w:type="spellStart"/>
      <w:r w:rsidRPr="00D362E2">
        <w:rPr>
          <w:rFonts w:ascii="Times New Roman" w:hAnsi="Times New Roman"/>
          <w:sz w:val="24"/>
          <w:szCs w:val="24"/>
        </w:rPr>
        <w:t>башкирскирские</w:t>
      </w:r>
      <w:proofErr w:type="spellEnd"/>
      <w:r w:rsidRPr="00D362E2">
        <w:rPr>
          <w:rFonts w:ascii="Times New Roman" w:hAnsi="Times New Roman"/>
          <w:sz w:val="24"/>
          <w:szCs w:val="24"/>
        </w:rPr>
        <w:t xml:space="preserve"> блюда. Любимые блюда. </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Завтрак, обед, ужин. Традиционные блюда семьи. Правильное питание</w:t>
      </w:r>
      <w:r w:rsidRPr="00D362E2">
        <w:rPr>
          <w:rFonts w:ascii="Times New Roman" w:hAnsi="Times New Roman"/>
          <w:sz w:val="24"/>
          <w:szCs w:val="24"/>
        </w:rPr>
        <w:sym w:font="Symbol" w:char="F02D"/>
      </w:r>
      <w:r w:rsidRPr="00D362E2">
        <w:rPr>
          <w:rFonts w:ascii="Times New Roman" w:hAnsi="Times New Roman"/>
          <w:sz w:val="24"/>
          <w:szCs w:val="24"/>
        </w:rPr>
        <w:t>залог здоровья. В магазине продуктов питания.</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Жизнь в селе. Жизнь и быт села. Природа. Работа на поле. Как выращивают хлеб. Башкирский мед. Бережное отношение к природе. Путешествие по Башкортостану Реки, озера, горы Башкортостана. Полезные ископаемые, природные ресурсы Башкортостана. Родина. Города Башкортостана. Районы Башкортостана. Проблемы экологии. Древний город  «</w:t>
      </w:r>
      <w:proofErr w:type="spellStart"/>
      <w:r w:rsidRPr="00D362E2">
        <w:rPr>
          <w:rFonts w:ascii="Times New Roman" w:hAnsi="Times New Roman"/>
          <w:sz w:val="24"/>
          <w:szCs w:val="24"/>
        </w:rPr>
        <w:t>Аркаим</w:t>
      </w:r>
      <w:proofErr w:type="spellEnd"/>
      <w:r w:rsidRPr="00D362E2">
        <w:rPr>
          <w:rFonts w:ascii="Times New Roman" w:hAnsi="Times New Roman"/>
          <w:sz w:val="24"/>
          <w:szCs w:val="24"/>
        </w:rPr>
        <w:t>».</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Спорт</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Виды спорта. Спортивный инвентарь. На нашем катке. Национальные игры. Зимние, летние виды спорта. Башкортостан </w:t>
      </w:r>
      <w:proofErr w:type="gramStart"/>
      <w:r w:rsidRPr="00D362E2">
        <w:rPr>
          <w:rFonts w:ascii="Times New Roman" w:hAnsi="Times New Roman"/>
          <w:sz w:val="24"/>
          <w:szCs w:val="24"/>
        </w:rPr>
        <w:t>-с</w:t>
      </w:r>
      <w:proofErr w:type="gramEnd"/>
      <w:r w:rsidRPr="00D362E2">
        <w:rPr>
          <w:rFonts w:ascii="Times New Roman" w:hAnsi="Times New Roman"/>
          <w:sz w:val="24"/>
          <w:szCs w:val="24"/>
        </w:rPr>
        <w:t>трана чемпионов.</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Деятели культуры Башкортостана. Композиторы: </w:t>
      </w:r>
      <w:proofErr w:type="spellStart"/>
      <w:r w:rsidRPr="00D362E2">
        <w:rPr>
          <w:rFonts w:ascii="Times New Roman" w:hAnsi="Times New Roman"/>
          <w:sz w:val="24"/>
          <w:szCs w:val="24"/>
        </w:rPr>
        <w:t>Хусаин</w:t>
      </w:r>
      <w:proofErr w:type="spellEnd"/>
      <w:r w:rsidRPr="00D362E2">
        <w:rPr>
          <w:rFonts w:ascii="Times New Roman" w:hAnsi="Times New Roman"/>
          <w:sz w:val="24"/>
          <w:szCs w:val="24"/>
        </w:rPr>
        <w:t xml:space="preserve"> Ахметов, </w:t>
      </w:r>
      <w:proofErr w:type="spellStart"/>
      <w:r w:rsidRPr="00D362E2">
        <w:rPr>
          <w:rFonts w:ascii="Times New Roman" w:hAnsi="Times New Roman"/>
          <w:sz w:val="24"/>
          <w:szCs w:val="24"/>
        </w:rPr>
        <w:t>Загир</w:t>
      </w:r>
      <w:proofErr w:type="spellEnd"/>
      <w:r w:rsidRPr="00D362E2">
        <w:rPr>
          <w:rFonts w:ascii="Times New Roman" w:hAnsi="Times New Roman"/>
          <w:sz w:val="24"/>
          <w:szCs w:val="24"/>
        </w:rPr>
        <w:t xml:space="preserve"> Исмагилов. Роберт </w:t>
      </w:r>
      <w:proofErr w:type="spellStart"/>
      <w:r w:rsidRPr="00D362E2">
        <w:rPr>
          <w:rFonts w:ascii="Times New Roman" w:hAnsi="Times New Roman"/>
          <w:sz w:val="24"/>
          <w:szCs w:val="24"/>
        </w:rPr>
        <w:t>Загретдинов</w:t>
      </w:r>
      <w:proofErr w:type="spellEnd"/>
      <w:r w:rsidRPr="00D362E2">
        <w:rPr>
          <w:rFonts w:ascii="Times New Roman" w:hAnsi="Times New Roman"/>
          <w:sz w:val="24"/>
          <w:szCs w:val="24"/>
        </w:rPr>
        <w:t xml:space="preserve">. Рашида </w:t>
      </w:r>
      <w:proofErr w:type="spellStart"/>
      <w:r w:rsidRPr="00D362E2">
        <w:rPr>
          <w:rFonts w:ascii="Times New Roman" w:hAnsi="Times New Roman"/>
          <w:sz w:val="24"/>
          <w:szCs w:val="24"/>
        </w:rPr>
        <w:t>Туйсина</w:t>
      </w:r>
      <w:proofErr w:type="spellEnd"/>
      <w:r w:rsidRPr="00D362E2">
        <w:rPr>
          <w:rFonts w:ascii="Times New Roman" w:hAnsi="Times New Roman"/>
          <w:sz w:val="24"/>
          <w:szCs w:val="24"/>
        </w:rPr>
        <w:t>. Творчество, произведения и их вклад в культуру Башкортостана, России.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Имена. В именах история страны. Значение имен. Происхождение имен, названий географических объектов. Известные имена страны. Происхождение слова «</w:t>
      </w:r>
      <w:proofErr w:type="spellStart"/>
      <w:proofErr w:type="gramStart"/>
      <w:r w:rsidRPr="00D362E2">
        <w:rPr>
          <w:rFonts w:ascii="Times New Roman" w:hAnsi="Times New Roman"/>
          <w:sz w:val="24"/>
          <w:szCs w:val="24"/>
        </w:rPr>
        <w:t>баш</w:t>
      </w:r>
      <w:proofErr w:type="gramEnd"/>
      <w:r w:rsidRPr="00D362E2">
        <w:rPr>
          <w:rFonts w:ascii="Times New Roman" w:eastAsia="MS Mincho" w:hAnsi="Times New Roman"/>
          <w:sz w:val="24"/>
          <w:szCs w:val="24"/>
        </w:rPr>
        <w:t>ҡ</w:t>
      </w:r>
      <w:r w:rsidRPr="00D362E2">
        <w:rPr>
          <w:rFonts w:ascii="Times New Roman" w:hAnsi="Times New Roman"/>
          <w:sz w:val="24"/>
          <w:szCs w:val="24"/>
        </w:rPr>
        <w:t>орт</w:t>
      </w:r>
      <w:proofErr w:type="spellEnd"/>
      <w:r w:rsidRPr="00D362E2">
        <w:rPr>
          <w:rFonts w:ascii="Times New Roman" w:hAnsi="Times New Roman"/>
          <w:sz w:val="24"/>
          <w:szCs w:val="24"/>
        </w:rPr>
        <w:t xml:space="preserve">». Сказки. “Борон-борон </w:t>
      </w:r>
      <w:proofErr w:type="spellStart"/>
      <w:r w:rsidRPr="00D362E2">
        <w:rPr>
          <w:rFonts w:ascii="Times New Roman" w:hAnsi="Times New Roman"/>
          <w:sz w:val="24"/>
          <w:szCs w:val="24"/>
        </w:rPr>
        <w:t>заманда</w:t>
      </w:r>
      <w:proofErr w:type="spellEnd"/>
      <w:r w:rsidRPr="00D362E2">
        <w:rPr>
          <w:rFonts w:ascii="Times New Roman" w:hAnsi="Times New Roman"/>
          <w:sz w:val="24"/>
          <w:szCs w:val="24"/>
        </w:rPr>
        <w:t>”. Устное творчество башкирского народа. Сказки.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Осень</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Осенняя природа. Осенние работы в садах, на полях. Осень в нашем краю. Осень в произведениях писателей.</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 xml:space="preserve">Знакомство с Уфой. Уфа </w:t>
      </w:r>
      <w:proofErr w:type="gramStart"/>
      <w:r w:rsidRPr="00D362E2">
        <w:rPr>
          <w:rFonts w:ascii="Times New Roman" w:hAnsi="Times New Roman"/>
          <w:sz w:val="24"/>
          <w:szCs w:val="24"/>
        </w:rPr>
        <w:t>–н</w:t>
      </w:r>
      <w:proofErr w:type="gramEnd"/>
      <w:r w:rsidRPr="00D362E2">
        <w:rPr>
          <w:rFonts w:ascii="Times New Roman" w:hAnsi="Times New Roman"/>
          <w:sz w:val="24"/>
          <w:szCs w:val="24"/>
        </w:rPr>
        <w:t>аша столица. Музеи, театры, парки города Уфы. Достопримечательности города Уфы</w:t>
      </w:r>
      <w:proofErr w:type="gramStart"/>
      <w:r w:rsidRPr="00D362E2">
        <w:rPr>
          <w:rFonts w:ascii="Times New Roman" w:hAnsi="Times New Roman"/>
          <w:sz w:val="24"/>
          <w:szCs w:val="24"/>
        </w:rPr>
        <w:t>.</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у</w:t>
      </w:r>
      <w:proofErr w:type="gramEnd"/>
      <w:r w:rsidRPr="00D362E2">
        <w:rPr>
          <w:rFonts w:ascii="Times New Roman" w:hAnsi="Times New Roman"/>
          <w:sz w:val="24"/>
          <w:szCs w:val="24"/>
        </w:rPr>
        <w:t xml:space="preserve">лицы, памятники). Посещение театральных спектаклей. Салават </w:t>
      </w:r>
      <w:proofErr w:type="spellStart"/>
      <w:proofErr w:type="gramStart"/>
      <w:r w:rsidRPr="00D362E2">
        <w:rPr>
          <w:rFonts w:ascii="Times New Roman" w:hAnsi="Times New Roman"/>
          <w:sz w:val="24"/>
          <w:szCs w:val="24"/>
        </w:rPr>
        <w:t>Юлаев</w:t>
      </w:r>
      <w:proofErr w:type="spellEnd"/>
      <w:r w:rsidRPr="00D362E2">
        <w:rPr>
          <w:rFonts w:ascii="Times New Roman" w:hAnsi="Times New Roman"/>
          <w:sz w:val="24"/>
          <w:szCs w:val="24"/>
        </w:rPr>
        <w:t>-национальный</w:t>
      </w:r>
      <w:proofErr w:type="gramEnd"/>
      <w:r w:rsidRPr="00D362E2">
        <w:rPr>
          <w:rFonts w:ascii="Times New Roman" w:hAnsi="Times New Roman"/>
          <w:sz w:val="24"/>
          <w:szCs w:val="24"/>
        </w:rPr>
        <w:t xml:space="preserve"> герой башкирского народа. Биография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Творчество, произведения. Памятник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Музей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в г. Палдиски.</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День победы</w:t>
      </w:r>
    </w:p>
    <w:p w:rsidR="00A561D1" w:rsidRPr="00D362E2"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Великая Отечественная война. Герои войны :Александр </w:t>
      </w:r>
      <w:proofErr w:type="spellStart"/>
      <w:r w:rsidRPr="00D362E2">
        <w:rPr>
          <w:rFonts w:ascii="Times New Roman" w:hAnsi="Times New Roman"/>
          <w:sz w:val="24"/>
          <w:szCs w:val="24"/>
        </w:rPr>
        <w:t>Мотросов</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Минегали</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Губайдуллин</w:t>
      </w:r>
      <w:proofErr w:type="gramStart"/>
      <w:r w:rsidRPr="00D362E2">
        <w:rPr>
          <w:rFonts w:ascii="Times New Roman" w:hAnsi="Times New Roman"/>
          <w:sz w:val="24"/>
          <w:szCs w:val="24"/>
        </w:rPr>
        <w:t>.В</w:t>
      </w:r>
      <w:proofErr w:type="gramEnd"/>
      <w:r w:rsidRPr="00D362E2">
        <w:rPr>
          <w:rFonts w:ascii="Times New Roman" w:hAnsi="Times New Roman"/>
          <w:sz w:val="24"/>
          <w:szCs w:val="24"/>
        </w:rPr>
        <w:t>ечная</w:t>
      </w:r>
      <w:proofErr w:type="spellEnd"/>
      <w:r w:rsidRPr="00D362E2">
        <w:rPr>
          <w:rFonts w:ascii="Times New Roman" w:hAnsi="Times New Roman"/>
          <w:sz w:val="24"/>
          <w:szCs w:val="24"/>
        </w:rPr>
        <w:t xml:space="preserve"> слава героям войны.</w:t>
      </w:r>
    </w:p>
    <w:p w:rsidR="00A561D1" w:rsidRDefault="00A561D1" w:rsidP="00A561D1">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Народные писатели и поэты Башкортостана. </w:t>
      </w:r>
      <w:proofErr w:type="spellStart"/>
      <w:r w:rsidRPr="00D362E2">
        <w:rPr>
          <w:rFonts w:ascii="Times New Roman" w:hAnsi="Times New Roman"/>
          <w:sz w:val="24"/>
          <w:szCs w:val="24"/>
        </w:rPr>
        <w:t>Мустай</w:t>
      </w:r>
      <w:proofErr w:type="spellEnd"/>
      <w:r w:rsidRPr="00D362E2">
        <w:rPr>
          <w:rFonts w:ascii="Times New Roman" w:hAnsi="Times New Roman"/>
          <w:sz w:val="24"/>
          <w:szCs w:val="24"/>
        </w:rPr>
        <w:t xml:space="preserve"> Карим. </w:t>
      </w:r>
      <w:proofErr w:type="spellStart"/>
      <w:r w:rsidRPr="00D362E2">
        <w:rPr>
          <w:rFonts w:ascii="Times New Roman" w:hAnsi="Times New Roman"/>
          <w:sz w:val="24"/>
          <w:szCs w:val="24"/>
        </w:rPr>
        <w:t>Зайнаб</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Биишева</w:t>
      </w:r>
      <w:proofErr w:type="spellEnd"/>
      <w:r w:rsidRPr="00D362E2">
        <w:rPr>
          <w:rFonts w:ascii="Times New Roman" w:hAnsi="Times New Roman"/>
          <w:sz w:val="24"/>
          <w:szCs w:val="24"/>
        </w:rPr>
        <w:t xml:space="preserve">. Рами Гарипов. </w:t>
      </w:r>
      <w:proofErr w:type="spellStart"/>
      <w:r w:rsidRPr="001D0333">
        <w:rPr>
          <w:rFonts w:ascii="Times New Roman" w:hAnsi="Times New Roman"/>
          <w:sz w:val="24"/>
          <w:szCs w:val="24"/>
        </w:rPr>
        <w:t>Нугуман</w:t>
      </w:r>
      <w:proofErr w:type="spellEnd"/>
      <w:r w:rsidRPr="001D0333">
        <w:rPr>
          <w:rFonts w:ascii="Times New Roman" w:hAnsi="Times New Roman"/>
          <w:sz w:val="24"/>
          <w:szCs w:val="24"/>
        </w:rPr>
        <w:t xml:space="preserve"> Мусин. </w:t>
      </w:r>
      <w:proofErr w:type="spellStart"/>
      <w:r w:rsidRPr="001D0333">
        <w:rPr>
          <w:rFonts w:ascii="Times New Roman" w:hAnsi="Times New Roman"/>
          <w:sz w:val="24"/>
          <w:szCs w:val="24"/>
        </w:rPr>
        <w:t>Катиба</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Кинзябулатова</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Рашит</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Нигмати</w:t>
      </w:r>
      <w:proofErr w:type="spellEnd"/>
      <w:r>
        <w:rPr>
          <w:rFonts w:ascii="Times New Roman" w:hAnsi="Times New Roman"/>
          <w:sz w:val="24"/>
          <w:szCs w:val="24"/>
        </w:rPr>
        <w:t>.</w:t>
      </w:r>
    </w:p>
    <w:p w:rsidR="00A561D1" w:rsidRDefault="00A561D1" w:rsidP="0004615F">
      <w:pPr>
        <w:widowControl w:val="0"/>
        <w:overflowPunct w:val="0"/>
        <w:autoSpaceDE w:val="0"/>
        <w:autoSpaceDN w:val="0"/>
        <w:adjustRightInd w:val="0"/>
        <w:spacing w:after="0" w:line="240" w:lineRule="auto"/>
        <w:ind w:firstLine="567"/>
        <w:jc w:val="both"/>
        <w:rPr>
          <w:rFonts w:ascii="Times New Roman" w:hAnsi="Times New Roman" w:cs="Times New Roman"/>
          <w:b/>
          <w:bCs/>
          <w:sz w:val="24"/>
          <w:szCs w:val="24"/>
        </w:rPr>
      </w:pP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2.</w:t>
      </w:r>
      <w:r w:rsidR="002C2B5B" w:rsidRPr="0004615F">
        <w:rPr>
          <w:rFonts w:ascii="Times New Roman" w:hAnsi="Times New Roman" w:cs="Times New Roman"/>
          <w:b/>
          <w:sz w:val="24"/>
          <w:szCs w:val="24"/>
        </w:rPr>
        <w:t>3</w:t>
      </w:r>
      <w:r w:rsidRPr="0004615F">
        <w:rPr>
          <w:rFonts w:ascii="Times New Roman" w:hAnsi="Times New Roman" w:cs="Times New Roman"/>
          <w:b/>
          <w:sz w:val="24"/>
          <w:szCs w:val="24"/>
        </w:rPr>
        <w:t>. Программа духовно-нравственного развития, воспитания</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 xml:space="preserve">Программа духовно-нравственного развития, воспитания обучающихся с ЗПР на уровне начального общего образования направлена на обеспечение их </w:t>
      </w:r>
      <w:proofErr w:type="spellStart"/>
      <w:r w:rsidRPr="0004615F">
        <w:rPr>
          <w:rFonts w:ascii="Times New Roman" w:hAnsi="Times New Roman" w:cs="Times New Roman"/>
          <w:sz w:val="24"/>
          <w:szCs w:val="24"/>
        </w:rPr>
        <w:t>духовнонравственного</w:t>
      </w:r>
      <w:proofErr w:type="spellEnd"/>
      <w:r w:rsidRPr="0004615F">
        <w:rPr>
          <w:rFonts w:ascii="Times New Roman" w:hAnsi="Times New Roman" w:cs="Times New Roman"/>
          <w:sz w:val="24"/>
          <w:szCs w:val="24"/>
        </w:rPr>
        <w:t xml:space="preserve">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roofErr w:type="gramEnd"/>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 основу этой программы положены ключевые воспитательные задачи, базовые национальные ценности российского общества.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624273" w:rsidRPr="0004615F" w:rsidRDefault="00624273" w:rsidP="0004615F">
      <w:pPr>
        <w:widowControl w:val="0"/>
        <w:shd w:val="clear" w:color="auto" w:fill="FFFFFF"/>
        <w:tabs>
          <w:tab w:val="center" w:pos="5102"/>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Программа обеспечивает: </w:t>
      </w:r>
      <w:r w:rsidR="00011804" w:rsidRPr="0004615F">
        <w:rPr>
          <w:rFonts w:ascii="Times New Roman" w:hAnsi="Times New Roman" w:cs="Times New Roman"/>
          <w:sz w:val="24"/>
          <w:szCs w:val="24"/>
        </w:rPr>
        <w:tab/>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организацию системы воспитательных мероприятий, позволяющих </w:t>
      </w:r>
      <w:proofErr w:type="gramStart"/>
      <w:r w:rsidRPr="0004615F">
        <w:rPr>
          <w:rFonts w:ascii="Times New Roman" w:hAnsi="Times New Roman" w:cs="Times New Roman"/>
          <w:sz w:val="24"/>
          <w:szCs w:val="24"/>
        </w:rPr>
        <w:t>обучающемуся</w:t>
      </w:r>
      <w:proofErr w:type="gramEnd"/>
      <w:r w:rsidRPr="0004615F">
        <w:rPr>
          <w:rFonts w:ascii="Times New Roman" w:hAnsi="Times New Roman" w:cs="Times New Roman"/>
          <w:sz w:val="24"/>
          <w:szCs w:val="24"/>
        </w:rPr>
        <w:t xml:space="preserve"> использовать на практике полученные знания и усвоенные модели и нормы поведения;</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у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активной </w:t>
      </w:r>
      <w:proofErr w:type="spellStart"/>
      <w:r w:rsidRPr="0004615F">
        <w:rPr>
          <w:rFonts w:ascii="Times New Roman" w:hAnsi="Times New Roman" w:cs="Times New Roman"/>
          <w:sz w:val="24"/>
          <w:szCs w:val="24"/>
        </w:rPr>
        <w:t>деятельностной</w:t>
      </w:r>
      <w:proofErr w:type="spellEnd"/>
      <w:r w:rsidRPr="0004615F">
        <w:rPr>
          <w:rFonts w:ascii="Times New Roman" w:hAnsi="Times New Roman" w:cs="Times New Roman"/>
          <w:sz w:val="24"/>
          <w:szCs w:val="24"/>
        </w:rPr>
        <w:t xml:space="preserve"> позиции. Программа включает: цель, задачи, основные направления работы, перечень планируемых результатов воспитания (социальных компетенций, моделей поведения обучающихся с ЗПР), формы организации работы.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Целью реализации программы духовно-нравственного развития, воспитания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Программа духовно-нравственного развития, воспитания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реализуется посредством: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духовно-нравственного воспитания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духовно-нравственного развития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Программой духовно-нравственного развития, воспитания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ставятся следующие задачи: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 области формирования личностной культуры: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способности к духовному саморазвитию и нравственному самосовершенствованию на основе нравственных установок и моральных норм;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основ нравственного самосознания личности (совести)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нравственного смысла учения;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04615F">
        <w:rPr>
          <w:rFonts w:ascii="Times New Roman" w:hAnsi="Times New Roman" w:cs="Times New Roman"/>
          <w:sz w:val="24"/>
          <w:szCs w:val="24"/>
        </w:rPr>
        <w:lastRenderedPageBreak/>
        <w:t xml:space="preserve">- формирование основ морали - осознанной необходимости </w:t>
      </w:r>
      <w:proofErr w:type="spellStart"/>
      <w:r w:rsidRPr="0004615F">
        <w:rPr>
          <w:rFonts w:ascii="Times New Roman" w:hAnsi="Times New Roman" w:cs="Times New Roman"/>
          <w:sz w:val="24"/>
          <w:szCs w:val="24"/>
        </w:rPr>
        <w:t>определѐнного</w:t>
      </w:r>
      <w:proofErr w:type="spellEnd"/>
      <w:r w:rsidRPr="0004615F">
        <w:rPr>
          <w:rFonts w:ascii="Times New Roman" w:hAnsi="Times New Roman" w:cs="Times New Roman"/>
          <w:sz w:val="24"/>
          <w:szCs w:val="24"/>
        </w:rPr>
        <w:t xml:space="preserve">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roofErr w:type="gramEnd"/>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формирование у обучающихся базовых национальных ценностей, приобщение их к национальным и этническим духовным традициям;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способности к самостоятельным поступкам и действиям, совершаемым на основе морального выбора, нести ответственность за их результаты;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осознанного отношения к ценности человеческой жизни.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 области формирования социальной культуры: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формирование основ российской гражданской идентичности;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воспитание ценностного отношения к своему национальному языку и культуре;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формирование патриотизма и гражданской солидарности;</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навыков организации и осуществления сотрудничества с педагогами, сверстниками, родителями, другими обучающимися в решении общих проблем;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формирования доверия к другим людям;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развитие доброжелательности и эмоциональной отзывчивости, понимания других людей и сопереживания им;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становление гуманистических и демократических ценностных ориентаций;</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толерантности (уважения к языкам, культурным традициям, истории и образу жизни представителей народов России).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 области формирования семейной культуры: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формирование отношения к семье как основе российского общества;</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уважительного отношения к родителям, осознанного, заботливого отношения к старшим и младшим;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формирование представлений о семейных ценностях, гендерных семейных ролях и уважения к ним;</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знакомство с культурно-историческими и этническими традициями российской семьи.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Духовно-нравственное развитие и воспитание преодолевают изоляцию детства, обеспечивают полноценное социальное созревание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Содержание деятельности обучающихся должно раскрывать перед ними их возможное будущее.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04615F">
        <w:rPr>
          <w:rFonts w:ascii="Times New Roman" w:hAnsi="Times New Roman" w:cs="Times New Roman"/>
          <w:sz w:val="24"/>
          <w:szCs w:val="24"/>
        </w:rPr>
        <w:t xml:space="preserve">Основными направлениями духовно-нравственного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 </w:t>
      </w:r>
      <w:proofErr w:type="gramEnd"/>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в содержании и построении уроков;</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в способах организации совместной деятельности взрослых и обучающихся в учебной и </w:t>
      </w:r>
      <w:proofErr w:type="spellStart"/>
      <w:r w:rsidRPr="0004615F">
        <w:rPr>
          <w:rFonts w:ascii="Times New Roman" w:hAnsi="Times New Roman" w:cs="Times New Roman"/>
          <w:sz w:val="24"/>
          <w:szCs w:val="24"/>
        </w:rPr>
        <w:t>внеучебной</w:t>
      </w:r>
      <w:proofErr w:type="spellEnd"/>
      <w:r w:rsidRPr="0004615F">
        <w:rPr>
          <w:rFonts w:ascii="Times New Roman" w:hAnsi="Times New Roman" w:cs="Times New Roman"/>
          <w:sz w:val="24"/>
          <w:szCs w:val="24"/>
        </w:rPr>
        <w:t xml:space="preserve"> деятельности;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 характере общения и сотрудничества взрослого и обучающегося;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 опыте организации индивидуальной, групповой, коллективной деятельности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в специальных событиях, спроектированных с учетом определенной ценности и смысла; - в личном примере обучающимся.</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Для организации такого пространства и его полноценного функционирования требуются </w:t>
      </w:r>
      <w:r w:rsidRPr="0004615F">
        <w:rPr>
          <w:rFonts w:ascii="Times New Roman" w:hAnsi="Times New Roman" w:cs="Times New Roman"/>
          <w:sz w:val="24"/>
          <w:szCs w:val="24"/>
        </w:rPr>
        <w:lastRenderedPageBreak/>
        <w:t xml:space="preserve">согласованные усилия всех социальных субъектов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участников воспитания: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 </w:t>
      </w:r>
    </w:p>
    <w:p w:rsidR="00011804"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образовательной организации.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Основными формами организации работы в процессе духовно-нравственного развития, воспитания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выступают: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04615F">
        <w:rPr>
          <w:rFonts w:ascii="Times New Roman" w:hAnsi="Times New Roman" w:cs="Times New Roman"/>
          <w:sz w:val="24"/>
          <w:szCs w:val="24"/>
        </w:rPr>
        <w:t xml:space="preserve">беседа; чтение книг; экскурсии; просмотр кинофильмов; путешествия по историческим и памятным местам; </w:t>
      </w:r>
      <w:proofErr w:type="spellStart"/>
      <w:r w:rsidRPr="0004615F">
        <w:rPr>
          <w:rFonts w:ascii="Times New Roman" w:hAnsi="Times New Roman" w:cs="Times New Roman"/>
          <w:sz w:val="24"/>
          <w:szCs w:val="24"/>
        </w:rPr>
        <w:t>сюжетноролевые</w:t>
      </w:r>
      <w:proofErr w:type="spellEnd"/>
      <w:r w:rsidRPr="0004615F">
        <w:rPr>
          <w:rFonts w:ascii="Times New Roman" w:hAnsi="Times New Roman" w:cs="Times New Roman"/>
          <w:sz w:val="24"/>
          <w:szCs w:val="24"/>
        </w:rPr>
        <w:t xml:space="preserve"> игры гражданского и историко-патриотического содержания; творческие конкурсы и фестивали; туристско-краеведческие экспедиции; участие в подготовке и проведении мероприятий, посвященных государственным праздникам;  участие в подготовке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w:t>
      </w:r>
      <w:proofErr w:type="gramEnd"/>
      <w:r w:rsidRPr="0004615F">
        <w:rPr>
          <w:rFonts w:ascii="Times New Roman" w:hAnsi="Times New Roman" w:cs="Times New Roman"/>
          <w:sz w:val="24"/>
          <w:szCs w:val="24"/>
        </w:rPr>
        <w:t xml:space="preserve"> участие в театральных постановках, литературно-музыкальных композициях, художественных выставках, отражающих культурные и духовные традиции народов России; участие в мероприятиях, направленных на формирование представлений о нормах </w:t>
      </w:r>
      <w:proofErr w:type="spellStart"/>
      <w:r w:rsidRPr="0004615F">
        <w:rPr>
          <w:rFonts w:ascii="Times New Roman" w:hAnsi="Times New Roman" w:cs="Times New Roman"/>
          <w:sz w:val="24"/>
          <w:szCs w:val="24"/>
        </w:rPr>
        <w:t>моральнонравственного</w:t>
      </w:r>
      <w:proofErr w:type="spellEnd"/>
      <w:r w:rsidRPr="0004615F">
        <w:rPr>
          <w:rFonts w:ascii="Times New Roman" w:hAnsi="Times New Roman" w:cs="Times New Roman"/>
          <w:sz w:val="24"/>
          <w:szCs w:val="24"/>
        </w:rPr>
        <w:t xml:space="preserve"> поведения, приобретение опыта ролевого нравственного взаимодействия;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родителями/законными представителями), творческих проектов, раскрывающих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 акций; шефство над памятниками культуры и т.д.</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Планируемые результаты освоения программы: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приобретение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т.п.);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сформированность</w:t>
      </w:r>
      <w:proofErr w:type="spellEnd"/>
      <w:r w:rsidRPr="0004615F">
        <w:rPr>
          <w:rFonts w:ascii="Times New Roman" w:hAnsi="Times New Roman" w:cs="Times New Roman"/>
          <w:sz w:val="24"/>
          <w:szCs w:val="24"/>
        </w:rPr>
        <w:t xml:space="preserve"> понимания социальной реальности и повседневной жизни;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сформированность</w:t>
      </w:r>
      <w:proofErr w:type="spellEnd"/>
      <w:r w:rsidRPr="0004615F">
        <w:rPr>
          <w:rFonts w:ascii="Times New Roman" w:hAnsi="Times New Roman" w:cs="Times New Roman"/>
          <w:sz w:val="24"/>
          <w:szCs w:val="24"/>
        </w:rPr>
        <w:t xml:space="preserve"> позитивного отношения к базовым ценностям общества, ценностного отношения к социальной реальности;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получение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опыта переживания и позитивного отношения к базовым ценностям общества;</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 приобретение опыта самостоятельного общественного действия;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сформированность</w:t>
      </w:r>
      <w:proofErr w:type="spellEnd"/>
      <w:r w:rsidRPr="0004615F">
        <w:rPr>
          <w:rFonts w:ascii="Times New Roman" w:hAnsi="Times New Roman" w:cs="Times New Roman"/>
          <w:sz w:val="24"/>
          <w:szCs w:val="24"/>
        </w:rPr>
        <w:t xml:space="preserve"> социально приемлемых моделей поведения.</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Моделями поведения, способствующими достижению названных результатов, выступают: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модель полного взаимодействия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учителем как значимым носителем положительного социального знания и повседневного опыта;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модель взаимодействия обучающихся между собой на уровне класса и образовательной организации, т.е. в защищенной дружественной </w:t>
      </w:r>
      <w:proofErr w:type="spellStart"/>
      <w:r w:rsidRPr="0004615F">
        <w:rPr>
          <w:rFonts w:ascii="Times New Roman" w:hAnsi="Times New Roman" w:cs="Times New Roman"/>
          <w:sz w:val="24"/>
          <w:szCs w:val="24"/>
        </w:rPr>
        <w:t>просоциальной</w:t>
      </w:r>
      <w:proofErr w:type="spellEnd"/>
      <w:r w:rsidRPr="0004615F">
        <w:rPr>
          <w:rFonts w:ascii="Times New Roman" w:hAnsi="Times New Roman" w:cs="Times New Roman"/>
          <w:sz w:val="24"/>
          <w:szCs w:val="24"/>
        </w:rPr>
        <w:t xml:space="preserve"> среде, в которой обучающиеся получают первое практическое подтверждение приобретенных социальных знаний, начинают их ценить;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модель взаимодействия обучающихся с представителями различных социальных субъектов за пределами образовательной организации, в открытой общественной среде.</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Формы работы: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1. проведение праздников, спектаклей, театрализованных обучающих представлений, акций, конкурсных программ, концертов, развлекательных программ, творческих вечеров и тематических классных часов;</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2. просмотр видеофильмов, использование аудиозаписей и технических средств обучения;</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3. реализация школьных проектов (написание докладов, создание </w:t>
      </w:r>
      <w:proofErr w:type="spellStart"/>
      <w:r w:rsidRPr="0004615F">
        <w:rPr>
          <w:rFonts w:ascii="Times New Roman" w:hAnsi="Times New Roman" w:cs="Times New Roman"/>
          <w:sz w:val="24"/>
          <w:szCs w:val="24"/>
        </w:rPr>
        <w:t>видеопрезентаций</w:t>
      </w:r>
      <w:proofErr w:type="spellEnd"/>
      <w:r w:rsidRPr="0004615F">
        <w:rPr>
          <w:rFonts w:ascii="Times New Roman" w:hAnsi="Times New Roman" w:cs="Times New Roman"/>
          <w:sz w:val="24"/>
          <w:szCs w:val="24"/>
        </w:rPr>
        <w:t xml:space="preserve">); </w:t>
      </w:r>
    </w:p>
    <w:p w:rsidR="003A1158"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4. экскурсии по памятным и историческим местам родного села, </w:t>
      </w:r>
      <w:proofErr w:type="spellStart"/>
      <w:r w:rsidRPr="0004615F">
        <w:rPr>
          <w:rFonts w:ascii="Times New Roman" w:hAnsi="Times New Roman" w:cs="Times New Roman"/>
          <w:sz w:val="24"/>
          <w:szCs w:val="24"/>
        </w:rPr>
        <w:t>Бирского</w:t>
      </w:r>
      <w:proofErr w:type="spellEnd"/>
      <w:r w:rsidRPr="0004615F">
        <w:rPr>
          <w:rFonts w:ascii="Times New Roman" w:hAnsi="Times New Roman" w:cs="Times New Roman"/>
          <w:sz w:val="24"/>
          <w:szCs w:val="24"/>
        </w:rPr>
        <w:t xml:space="preserve"> района и, по возможности, РБ, посещение театров и музеев; </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5. творческие вечера, классные часы.</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lastRenderedPageBreak/>
        <w:t>2.</w:t>
      </w:r>
      <w:r w:rsidR="002C2B5B" w:rsidRPr="0004615F">
        <w:rPr>
          <w:rFonts w:ascii="Times New Roman" w:hAnsi="Times New Roman" w:cs="Times New Roman"/>
          <w:b/>
          <w:sz w:val="24"/>
          <w:szCs w:val="24"/>
        </w:rPr>
        <w:t>4</w:t>
      </w:r>
      <w:r w:rsidRPr="0004615F">
        <w:rPr>
          <w:rFonts w:ascii="Times New Roman" w:hAnsi="Times New Roman" w:cs="Times New Roman"/>
          <w:b/>
          <w:sz w:val="24"/>
          <w:szCs w:val="24"/>
        </w:rPr>
        <w:t xml:space="preserve">. Программа внеурочной деятельности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04615F">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04615F">
        <w:rPr>
          <w:rFonts w:ascii="Times New Roman" w:hAnsi="Times New Roman" w:cs="Times New Roman"/>
          <w:sz w:val="24"/>
          <w:szCs w:val="24"/>
        </w:rPr>
        <w:t>общеинтеллектуальное</w:t>
      </w:r>
      <w:proofErr w:type="spellEnd"/>
      <w:r w:rsidRPr="0004615F">
        <w:rPr>
          <w:rFonts w:ascii="Times New Roman" w:hAnsi="Times New Roman" w:cs="Times New Roman"/>
          <w:sz w:val="24"/>
          <w:szCs w:val="24"/>
        </w:rPr>
        <w:t xml:space="preserve">, общекультурное) в таких формах как экскурсии, кружки, «веселые старты», олимпиады, соревнования, походы, проекты, секции, круглые столы, конференции, диспуты, школьные научные общества, общественно полезные практики на добровольной основе и т.д. </w:t>
      </w:r>
      <w:proofErr w:type="gramEnd"/>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ЗПР и без таковых), различных организаций.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Виды совместной внеурочной деятельности подбираются с учетом возможностей и интересов как обучающихся с ЗПР, так и их сверстников, не имеющих нарушений речи.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 В период каникул для продолжения внеурочной деятельности используются возможности организации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Внеурочная деятельность призвана объединить в единый процесс воспитание, образование, развитие и </w:t>
      </w:r>
      <w:proofErr w:type="spellStart"/>
      <w:r w:rsidRPr="0004615F">
        <w:rPr>
          <w:rFonts w:ascii="Times New Roman" w:hAnsi="Times New Roman" w:cs="Times New Roman"/>
          <w:sz w:val="24"/>
          <w:szCs w:val="24"/>
        </w:rPr>
        <w:t>здоровьесбережение</w:t>
      </w:r>
      <w:proofErr w:type="spellEnd"/>
      <w:r w:rsidRPr="0004615F">
        <w:rPr>
          <w:rFonts w:ascii="Times New Roman" w:hAnsi="Times New Roman" w:cs="Times New Roman"/>
          <w:sz w:val="24"/>
          <w:szCs w:val="24"/>
        </w:rPr>
        <w:t>, а также обеспечить структурную и содержательную преемственность учебных предметов, должна отражать специфику целей и задач образовательной организации, служить созданию гибкой системы для реализации индивидуальных творческих интересов личности. Кроме того, внеурочная деятельность решает еще одну важную задачу - расширить культурное пространство образовательной организации. В этой сфере знакомство обучающихся с ценностями культуры происходит с учетом его личных интересов и микросоциума.</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Программа внеурочной деятельности направлена на удовлетворение потребностей обучающихся, общества и государства, региональной системы общего начального образования.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Целью программы является создание условий для проявления у обучающихся своих интересов на основе свободного выбора.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Задачи программы: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выявление интересов, склонностей, способностей, возможностей обучающихся;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педагогическое сопровождение индивидуального развития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организация среды для реализации приобретенных знаний, умений, навыков;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развитие опыта творческой деятельности;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развитие опыта неформального общения; - расширение рамок общения с социумом.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В образовательной организации формируется модель внеурочной деятельности, обеспечивающая возможность </w:t>
      </w:r>
      <w:proofErr w:type="gramStart"/>
      <w:r w:rsidRPr="0004615F">
        <w:rPr>
          <w:rFonts w:ascii="Times New Roman" w:hAnsi="Times New Roman" w:cs="Times New Roman"/>
          <w:sz w:val="24"/>
          <w:szCs w:val="24"/>
        </w:rPr>
        <w:t>обучающимся</w:t>
      </w:r>
      <w:proofErr w:type="gramEnd"/>
      <w:r w:rsidRPr="0004615F">
        <w:rPr>
          <w:rFonts w:ascii="Times New Roman" w:hAnsi="Times New Roman" w:cs="Times New Roman"/>
          <w:sz w:val="24"/>
          <w:szCs w:val="24"/>
        </w:rPr>
        <w:t xml:space="preserve"> с ЗПР проявить себя, творчески раскрыться в области различных видов деятельности.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Программой внеурочной деятельности определяются задачи работы по всем направлениям развития личности </w:t>
      </w:r>
      <w:proofErr w:type="gramStart"/>
      <w:r w:rsidRPr="0004615F">
        <w:rPr>
          <w:rFonts w:ascii="Times New Roman" w:hAnsi="Times New Roman" w:cs="Times New Roman"/>
          <w:sz w:val="24"/>
          <w:szCs w:val="24"/>
        </w:rPr>
        <w:t>обучающихся</w:t>
      </w:r>
      <w:proofErr w:type="gramEnd"/>
      <w:r w:rsidRPr="0004615F">
        <w:rPr>
          <w:rFonts w:ascii="Times New Roman" w:hAnsi="Times New Roman" w:cs="Times New Roman"/>
          <w:sz w:val="24"/>
          <w:szCs w:val="24"/>
        </w:rPr>
        <w:t xml:space="preserve"> с ЗПР: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 xml:space="preserve">- духовно-нравственное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приобщение к базовым общечеловеческим ценностям, ценностям семьи;</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 xml:space="preserve"> - </w:t>
      </w:r>
      <w:proofErr w:type="spellStart"/>
      <w:r w:rsidRPr="0004615F">
        <w:rPr>
          <w:rFonts w:ascii="Times New Roman" w:hAnsi="Times New Roman" w:cs="Times New Roman"/>
          <w:b/>
          <w:sz w:val="24"/>
          <w:szCs w:val="24"/>
        </w:rPr>
        <w:t>общеинтеллектуальное</w:t>
      </w:r>
      <w:proofErr w:type="spellEnd"/>
      <w:r w:rsidRPr="0004615F">
        <w:rPr>
          <w:rFonts w:ascii="Times New Roman" w:hAnsi="Times New Roman" w:cs="Times New Roman"/>
          <w:b/>
          <w:sz w:val="24"/>
          <w:szCs w:val="24"/>
        </w:rPr>
        <w:t xml:space="preserve">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 xml:space="preserve">- общекультурное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развитие творческих возможностей обучающихся с учетом возрастных и внутренних психологических наклонностей, формирование эстетического вкуса;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 xml:space="preserve">- спортивно-оздоровительное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04615F">
        <w:rPr>
          <w:rFonts w:ascii="Times New Roman" w:hAnsi="Times New Roman" w:cs="Times New Roman"/>
          <w:b/>
          <w:sz w:val="24"/>
          <w:szCs w:val="24"/>
        </w:rPr>
        <w:t xml:space="preserve">- социальное </w:t>
      </w:r>
    </w:p>
    <w:p w:rsidR="00E102A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04615F">
        <w:rPr>
          <w:rFonts w:ascii="Times New Roman" w:hAnsi="Times New Roman" w:cs="Times New Roman"/>
          <w:sz w:val="24"/>
          <w:szCs w:val="24"/>
        </w:rPr>
        <w:lastRenderedPageBreak/>
        <w:t xml:space="preserve">- развитие положительного потенциала личности обучающихся в рамках деятельности общешкольного коллектива. </w:t>
      </w:r>
      <w:proofErr w:type="gramEnd"/>
    </w:p>
    <w:p w:rsidR="00624273" w:rsidRPr="0004615F" w:rsidRDefault="003A1158"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04615F">
        <w:rPr>
          <w:rFonts w:ascii="Times New Roman" w:hAnsi="Times New Roman" w:cs="Times New Roman"/>
          <w:sz w:val="24"/>
          <w:szCs w:val="24"/>
        </w:rPr>
        <w:t xml:space="preserve"> 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624273" w:rsidRPr="0004615F" w:rsidRDefault="00624273" w:rsidP="0004615F">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
    <w:p w:rsidR="003A1158" w:rsidRPr="0004615F" w:rsidRDefault="0006556B" w:rsidP="0004615F">
      <w:pPr>
        <w:spacing w:after="0" w:line="240" w:lineRule="auto"/>
        <w:ind w:firstLine="567"/>
        <w:jc w:val="both"/>
        <w:rPr>
          <w:rFonts w:ascii="Times New Roman" w:hAnsi="Times New Roman" w:cs="Times New Roman"/>
          <w:b/>
          <w:sz w:val="24"/>
          <w:szCs w:val="24"/>
        </w:rPr>
      </w:pPr>
      <w:r w:rsidRPr="0004615F">
        <w:rPr>
          <w:rFonts w:ascii="Times New Roman" w:hAnsi="Times New Roman" w:cs="Times New Roman"/>
          <w:b/>
          <w:sz w:val="24"/>
          <w:szCs w:val="24"/>
        </w:rPr>
        <w:t>2.</w:t>
      </w:r>
      <w:r w:rsidR="002C2B5B" w:rsidRPr="0004615F">
        <w:rPr>
          <w:rFonts w:ascii="Times New Roman" w:hAnsi="Times New Roman" w:cs="Times New Roman"/>
          <w:b/>
          <w:sz w:val="24"/>
          <w:szCs w:val="24"/>
        </w:rPr>
        <w:t>5</w:t>
      </w:r>
      <w:r w:rsidRPr="0004615F">
        <w:rPr>
          <w:rFonts w:ascii="Times New Roman" w:hAnsi="Times New Roman" w:cs="Times New Roman"/>
          <w:b/>
          <w:sz w:val="24"/>
          <w:szCs w:val="24"/>
        </w:rPr>
        <w:t xml:space="preserve">. </w:t>
      </w:r>
      <w:r w:rsidR="003A1158" w:rsidRPr="0004615F">
        <w:rPr>
          <w:rFonts w:ascii="Times New Roman" w:hAnsi="Times New Roman" w:cs="Times New Roman"/>
          <w:b/>
          <w:sz w:val="24"/>
          <w:szCs w:val="24"/>
        </w:rPr>
        <w:t>Программа коррекционной работы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b/>
          <w:bCs/>
          <w:sz w:val="24"/>
          <w:szCs w:val="24"/>
        </w:rPr>
      </w:pPr>
      <w:r w:rsidRPr="0004615F">
        <w:rPr>
          <w:rFonts w:ascii="Times New Roman" w:eastAsia="Calibri" w:hAnsi="Times New Roman" w:cs="Times New Roman"/>
          <w:b/>
          <w:bCs/>
          <w:sz w:val="24"/>
          <w:szCs w:val="24"/>
        </w:rPr>
        <w:t>Цель программы: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b/>
          <w:bCs/>
          <w:sz w:val="24"/>
          <w:szCs w:val="24"/>
        </w:rPr>
        <w:t>Задачи программы:</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своевременное выявление детей с трудностями адаптации, обусловленными ограниченными возможностями здоровья;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определение особых образовательных потребностей детей с </w:t>
      </w:r>
      <w:r w:rsidR="00334901">
        <w:rPr>
          <w:rFonts w:ascii="Times New Roman" w:hAnsi="Times New Roman" w:cs="Times New Roman"/>
          <w:sz w:val="24"/>
          <w:szCs w:val="24"/>
        </w:rPr>
        <w:t>ЗПР</w:t>
      </w:r>
      <w:r w:rsidRPr="0004615F">
        <w:rPr>
          <w:rFonts w:ascii="Times New Roman" w:hAnsi="Times New Roman" w:cs="Times New Roman"/>
          <w:sz w:val="24"/>
          <w:szCs w:val="24"/>
        </w:rPr>
        <w:t xml:space="preserve">, </w:t>
      </w:r>
      <w:proofErr w:type="spellStart"/>
      <w:r w:rsidRPr="0004615F">
        <w:rPr>
          <w:rFonts w:ascii="Times New Roman" w:hAnsi="Times New Roman" w:cs="Times New Roman"/>
          <w:sz w:val="24"/>
          <w:szCs w:val="24"/>
        </w:rPr>
        <w:t>детей</w:t>
      </w:r>
      <w:r w:rsidRPr="0004615F">
        <w:rPr>
          <w:rFonts w:ascii="Times New Roman" w:hAnsi="Times New Roman" w:cs="Times New Roman"/>
          <w:sz w:val="24"/>
          <w:szCs w:val="24"/>
        </w:rPr>
        <w:softHyphen/>
        <w:t>инвалидов</w:t>
      </w:r>
      <w:proofErr w:type="spellEnd"/>
      <w:r w:rsidRPr="0004615F">
        <w:rPr>
          <w:rFonts w:ascii="Times New Roman" w:hAnsi="Times New Roman" w:cs="Times New Roman"/>
          <w:sz w:val="24"/>
          <w:szCs w:val="24"/>
        </w:rPr>
        <w:t>;</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создание условий, способствующих освоению детьми с </w:t>
      </w:r>
      <w:r w:rsidR="00334901">
        <w:rPr>
          <w:rFonts w:ascii="Times New Roman" w:hAnsi="Times New Roman" w:cs="Times New Roman"/>
          <w:sz w:val="24"/>
          <w:szCs w:val="24"/>
        </w:rPr>
        <w:t>ЗПР</w:t>
      </w:r>
      <w:r w:rsidRPr="0004615F">
        <w:rPr>
          <w:rFonts w:ascii="Times New Roman" w:hAnsi="Times New Roman" w:cs="Times New Roman"/>
          <w:sz w:val="24"/>
          <w:szCs w:val="24"/>
        </w:rPr>
        <w:t xml:space="preserve"> основной образовательной программы начального общего образования и их интеграции в образовательной организации;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осуществление индивидуально ориентированной  </w:t>
      </w:r>
      <w:proofErr w:type="spellStart"/>
      <w:r w:rsidRPr="0004615F">
        <w:rPr>
          <w:rFonts w:ascii="Times New Roman" w:hAnsi="Times New Roman" w:cs="Times New Roman"/>
          <w:sz w:val="24"/>
          <w:szCs w:val="24"/>
        </w:rPr>
        <w:t>психолого</w:t>
      </w:r>
      <w:r w:rsidRPr="0004615F">
        <w:rPr>
          <w:rFonts w:ascii="Times New Roman" w:hAnsi="Times New Roman" w:cs="Times New Roman"/>
          <w:sz w:val="24"/>
          <w:szCs w:val="24"/>
        </w:rPr>
        <w:softHyphen/>
        <w:t>медико</w:t>
      </w:r>
      <w:r w:rsidRPr="0004615F">
        <w:rPr>
          <w:rFonts w:ascii="Times New Roman" w:hAnsi="Times New Roman" w:cs="Times New Roman"/>
          <w:sz w:val="24"/>
          <w:szCs w:val="24"/>
        </w:rPr>
        <w:softHyphen/>
        <w:t>педагогической</w:t>
      </w:r>
      <w:proofErr w:type="spellEnd"/>
      <w:r w:rsidRPr="0004615F">
        <w:rPr>
          <w:rFonts w:ascii="Times New Roman" w:hAnsi="Times New Roman" w:cs="Times New Roman"/>
          <w:sz w:val="24"/>
          <w:szCs w:val="24"/>
        </w:rPr>
        <w:t xml:space="preserve"> помощи детям с </w:t>
      </w:r>
      <w:r w:rsidR="00334901">
        <w:rPr>
          <w:rFonts w:ascii="Times New Roman" w:hAnsi="Times New Roman" w:cs="Times New Roman"/>
          <w:sz w:val="24"/>
          <w:szCs w:val="24"/>
        </w:rPr>
        <w:t>ЗПР</w:t>
      </w:r>
      <w:r w:rsidRPr="0004615F">
        <w:rPr>
          <w:rFonts w:ascii="Times New Roman" w:hAnsi="Times New Roman" w:cs="Times New Roman"/>
          <w:sz w:val="24"/>
          <w:szCs w:val="24"/>
        </w:rPr>
        <w:t xml:space="preserve">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04615F">
        <w:rPr>
          <w:rFonts w:ascii="Times New Roman" w:hAnsi="Times New Roman" w:cs="Times New Roman"/>
          <w:sz w:val="24"/>
          <w:szCs w:val="24"/>
        </w:rPr>
        <w:t>психолого</w:t>
      </w:r>
      <w:r w:rsidRPr="0004615F">
        <w:rPr>
          <w:rFonts w:ascii="Times New Roman" w:hAnsi="Times New Roman" w:cs="Times New Roman"/>
          <w:sz w:val="24"/>
          <w:szCs w:val="24"/>
        </w:rPr>
        <w:softHyphen/>
        <w:t>медико</w:t>
      </w:r>
      <w:r w:rsidRPr="0004615F">
        <w:rPr>
          <w:rFonts w:ascii="Times New Roman" w:hAnsi="Times New Roman" w:cs="Times New Roman"/>
          <w:sz w:val="24"/>
          <w:szCs w:val="24"/>
        </w:rPr>
        <w:softHyphen/>
        <w:t>педагогической</w:t>
      </w:r>
      <w:proofErr w:type="spellEnd"/>
      <w:r w:rsidRPr="0004615F">
        <w:rPr>
          <w:rFonts w:ascii="Times New Roman" w:hAnsi="Times New Roman" w:cs="Times New Roman"/>
          <w:sz w:val="24"/>
          <w:szCs w:val="24"/>
        </w:rPr>
        <w:t xml:space="preserve"> комиссии);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реализация системы мероприятий по социальной адаптации детей с </w:t>
      </w:r>
      <w:r w:rsidR="00334901">
        <w:rPr>
          <w:rFonts w:ascii="Times New Roman" w:hAnsi="Times New Roman" w:cs="Times New Roman"/>
          <w:sz w:val="24"/>
          <w:szCs w:val="24"/>
        </w:rPr>
        <w:t>ЗПР</w:t>
      </w:r>
      <w:r w:rsidRPr="0004615F">
        <w:rPr>
          <w:rFonts w:ascii="Times New Roman" w:hAnsi="Times New Roman" w:cs="Times New Roman"/>
          <w:sz w:val="24"/>
          <w:szCs w:val="24"/>
        </w:rPr>
        <w:t>;</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оказание родителям (законным представителям) детей с </w:t>
      </w:r>
      <w:r w:rsidR="00334901">
        <w:rPr>
          <w:rFonts w:ascii="Times New Roman" w:hAnsi="Times New Roman" w:cs="Times New Roman"/>
          <w:sz w:val="24"/>
          <w:szCs w:val="24"/>
        </w:rPr>
        <w:t>ЗПР</w:t>
      </w:r>
      <w:r w:rsidRPr="0004615F">
        <w:rPr>
          <w:rFonts w:ascii="Times New Roman" w:hAnsi="Times New Roman" w:cs="Times New Roman"/>
          <w:sz w:val="24"/>
          <w:szCs w:val="24"/>
        </w:rPr>
        <w:t xml:space="preserve"> консультативной и методической помощи по медицинским, социальным, правовым и другим вопросам.</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b/>
          <w:bCs/>
          <w:sz w:val="24"/>
          <w:szCs w:val="24"/>
        </w:rPr>
        <w:t>Принципы формирования программы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pacing w:val="2"/>
          <w:sz w:val="24"/>
          <w:szCs w:val="24"/>
        </w:rPr>
        <w:t>Соблюдение интересов ребёнка</w:t>
      </w:r>
      <w:r w:rsidRPr="0004615F">
        <w:rPr>
          <w:rFonts w:ascii="Times New Roman" w:eastAsia="Calibri" w:hAnsi="Times New Roman" w:cs="Times New Roman"/>
          <w:spacing w:val="2"/>
          <w:sz w:val="24"/>
          <w:szCs w:val="24"/>
        </w:rPr>
        <w:t xml:space="preserve">. Принцип определяет позицию специалиста, который призван решать проблему </w:t>
      </w:r>
      <w:r w:rsidRPr="0004615F">
        <w:rPr>
          <w:rFonts w:ascii="Times New Roman" w:eastAsia="Calibri" w:hAnsi="Times New Roman" w:cs="Times New Roman"/>
          <w:sz w:val="24"/>
          <w:szCs w:val="24"/>
        </w:rPr>
        <w:t>ребёнка с максимальной пользой и в интересах ребёнка.</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pacing w:val="2"/>
          <w:sz w:val="24"/>
          <w:szCs w:val="24"/>
        </w:rPr>
        <w:t>Системность</w:t>
      </w:r>
      <w:r w:rsidRPr="0004615F">
        <w:rPr>
          <w:rFonts w:ascii="Times New Roman" w:eastAsia="Calibri" w:hAnsi="Times New Roman" w:cs="Times New Roman"/>
          <w:spacing w:val="2"/>
          <w:sz w:val="24"/>
          <w:szCs w:val="24"/>
        </w:rPr>
        <w:t>. Принцип обеспечивает единство диагно</w:t>
      </w:r>
      <w:r w:rsidRPr="0004615F">
        <w:rPr>
          <w:rFonts w:ascii="Times New Roman" w:eastAsia="Calibri" w:hAnsi="Times New Roman" w:cs="Times New Roman"/>
          <w:sz w:val="24"/>
          <w:szCs w:val="24"/>
        </w:rPr>
        <w:t>стики, коррекции и развития, т.</w:t>
      </w:r>
      <w:r w:rsidRPr="0004615F">
        <w:rPr>
          <w:rFonts w:ascii="Times New Roman" w:eastAsia="Calibri" w:hAnsi="Times New Roman" w:cs="Times New Roman"/>
          <w:sz w:val="24"/>
          <w:szCs w:val="24"/>
        </w:rPr>
        <w:t> </w:t>
      </w:r>
      <w:r w:rsidRPr="0004615F">
        <w:rPr>
          <w:rFonts w:ascii="Times New Roman" w:eastAsia="Calibri" w:hAnsi="Times New Roman" w:cs="Times New Roman"/>
          <w:sz w:val="24"/>
          <w:szCs w:val="24"/>
        </w:rPr>
        <w:t xml:space="preserve">е. системный подход к анализу особенностей развития и коррекции нарушений детей с </w:t>
      </w:r>
      <w:r w:rsidR="00334901">
        <w:rPr>
          <w:rFonts w:ascii="Times New Roman" w:eastAsia="Calibri" w:hAnsi="Times New Roman" w:cs="Times New Roman"/>
          <w:sz w:val="24"/>
          <w:szCs w:val="24"/>
        </w:rPr>
        <w:t>ЗПР</w:t>
      </w:r>
      <w:r w:rsidRPr="0004615F">
        <w:rPr>
          <w:rFonts w:ascii="Times New Roman" w:eastAsia="Calibri" w:hAnsi="Times New Roman" w:cs="Times New Roman"/>
          <w:sz w:val="24"/>
          <w:szCs w:val="24"/>
        </w:rPr>
        <w:t>, а также всесто</w:t>
      </w:r>
      <w:r w:rsidRPr="0004615F">
        <w:rPr>
          <w:rFonts w:ascii="Times New Roman" w:eastAsia="Calibri" w:hAnsi="Times New Roman" w:cs="Times New Roman"/>
          <w:spacing w:val="-2"/>
          <w:sz w:val="24"/>
          <w:szCs w:val="24"/>
        </w:rPr>
        <w:t>ронний многоуровневый подход специалистов различного профиля, взаимодействие и согласованность их действий в</w:t>
      </w:r>
      <w:r w:rsidRPr="0004615F">
        <w:rPr>
          <w:rFonts w:ascii="Times New Roman" w:eastAsia="Calibri" w:hAnsi="Times New Roman" w:cs="Times New Roman"/>
          <w:sz w:val="24"/>
          <w:szCs w:val="24"/>
        </w:rPr>
        <w:t xml:space="preserve"> решении проблем ребёнка, участие в данном процессе всех участников образовательных отношений.</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z w:val="24"/>
          <w:szCs w:val="24"/>
        </w:rPr>
        <w:t>Непрерывность</w:t>
      </w:r>
      <w:r w:rsidRPr="0004615F">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pacing w:val="2"/>
          <w:sz w:val="24"/>
          <w:szCs w:val="24"/>
        </w:rPr>
        <w:t>Вариативность</w:t>
      </w:r>
      <w:r w:rsidRPr="0004615F">
        <w:rPr>
          <w:rFonts w:ascii="Times New Roman" w:eastAsia="Calibri" w:hAnsi="Times New Roman" w:cs="Times New Roman"/>
          <w:spacing w:val="2"/>
          <w:sz w:val="24"/>
          <w:szCs w:val="24"/>
        </w:rPr>
        <w:t>. Принцип предполагает создание вариа</w:t>
      </w:r>
      <w:r w:rsidRPr="0004615F">
        <w:rPr>
          <w:rFonts w:ascii="Times New Roman" w:eastAsia="Calibri" w:hAnsi="Times New Roman" w:cs="Times New Roman"/>
          <w:sz w:val="24"/>
          <w:szCs w:val="24"/>
        </w:rPr>
        <w:t xml:space="preserve">тивных условий для </w:t>
      </w:r>
      <w:r w:rsidR="00334901">
        <w:rPr>
          <w:rFonts w:ascii="Times New Roman" w:eastAsia="Calibri" w:hAnsi="Times New Roman" w:cs="Times New Roman"/>
          <w:sz w:val="24"/>
          <w:szCs w:val="24"/>
        </w:rPr>
        <w:t>получения образования детьми с ЗПР</w:t>
      </w:r>
      <w:r w:rsidRPr="0004615F">
        <w:rPr>
          <w:rFonts w:ascii="Times New Roman" w:eastAsia="Calibri" w:hAnsi="Times New Roman" w:cs="Times New Roman"/>
          <w:sz w:val="24"/>
          <w:szCs w:val="24"/>
        </w:rPr>
        <w:t>.</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b/>
          <w:bCs/>
          <w:sz w:val="24"/>
          <w:szCs w:val="24"/>
        </w:rPr>
      </w:pPr>
      <w:r w:rsidRPr="0004615F">
        <w:rPr>
          <w:rFonts w:ascii="Times New Roman" w:eastAsia="Calibri" w:hAnsi="Times New Roman" w:cs="Times New Roman"/>
          <w:iCs/>
          <w:spacing w:val="2"/>
          <w:sz w:val="24"/>
          <w:szCs w:val="24"/>
        </w:rPr>
        <w:t>Рекомендательный характер оказания помощи</w:t>
      </w:r>
      <w:r w:rsidRPr="0004615F">
        <w:rPr>
          <w:rFonts w:ascii="Times New Roman" w:eastAsia="Calibri" w:hAnsi="Times New Roman" w:cs="Times New Roman"/>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04615F">
        <w:rPr>
          <w:rFonts w:ascii="Times New Roman" w:eastAsia="Calibri" w:hAnsi="Times New Roman" w:cs="Times New Roman"/>
          <w:sz w:val="24"/>
          <w:szCs w:val="24"/>
        </w:rPr>
        <w:t xml:space="preserve">с </w:t>
      </w:r>
      <w:r w:rsidR="00334901">
        <w:rPr>
          <w:rFonts w:ascii="Times New Roman" w:eastAsia="Calibri" w:hAnsi="Times New Roman" w:cs="Times New Roman"/>
          <w:sz w:val="24"/>
          <w:szCs w:val="24"/>
        </w:rPr>
        <w:t>ЗПР</w:t>
      </w:r>
      <w:r w:rsidRPr="0004615F">
        <w:rPr>
          <w:rFonts w:ascii="Times New Roman" w:eastAsia="Calibri" w:hAnsi="Times New Roman" w:cs="Times New Roman"/>
          <w:sz w:val="24"/>
          <w:szCs w:val="24"/>
        </w:rPr>
        <w:t xml:space="preserve"> выбирать формы </w:t>
      </w:r>
      <w:r w:rsidRPr="0004615F">
        <w:rPr>
          <w:rFonts w:ascii="Times New Roman" w:eastAsia="Calibri" w:hAnsi="Times New Roman" w:cs="Times New Roman"/>
          <w:spacing w:val="2"/>
          <w:sz w:val="24"/>
          <w:szCs w:val="24"/>
        </w:rPr>
        <w:t>получения детьми образования, организации, осуществляющие образовательную деятельность</w:t>
      </w:r>
      <w:r w:rsidRPr="0004615F">
        <w:rPr>
          <w:rFonts w:ascii="Times New Roman" w:eastAsia="Calibri" w:hAnsi="Times New Roman" w:cs="Times New Roman"/>
          <w:sz w:val="24"/>
          <w:szCs w:val="24"/>
        </w:rPr>
        <w:t xml:space="preserve">, защищать законные права и интересы детей, включая </w:t>
      </w:r>
      <w:r w:rsidRPr="0004615F">
        <w:rPr>
          <w:rFonts w:ascii="Times New Roman" w:eastAsia="Calibri" w:hAnsi="Times New Roman" w:cs="Times New Roman"/>
          <w:spacing w:val="2"/>
          <w:sz w:val="24"/>
          <w:szCs w:val="24"/>
        </w:rPr>
        <w:t>обязательное согласование с родителями (законными пред</w:t>
      </w:r>
      <w:r w:rsidRPr="0004615F">
        <w:rPr>
          <w:rFonts w:ascii="Times New Roman" w:eastAsia="Calibri" w:hAnsi="Times New Roman" w:cs="Times New Roman"/>
          <w:sz w:val="24"/>
          <w:szCs w:val="24"/>
        </w:rPr>
        <w:t xml:space="preserve">ставителями) вопроса о направлении (переводе) детей с </w:t>
      </w:r>
      <w:r w:rsidR="00334901">
        <w:rPr>
          <w:rFonts w:ascii="Times New Roman" w:eastAsia="Calibri" w:hAnsi="Times New Roman" w:cs="Times New Roman"/>
          <w:sz w:val="24"/>
          <w:szCs w:val="24"/>
        </w:rPr>
        <w:t>ЗПР</w:t>
      </w:r>
      <w:r w:rsidRPr="0004615F">
        <w:rPr>
          <w:rFonts w:ascii="Times New Roman" w:eastAsia="Calibri" w:hAnsi="Times New Roman" w:cs="Times New Roman"/>
          <w:sz w:val="24"/>
          <w:szCs w:val="24"/>
        </w:rPr>
        <w:t xml:space="preserve"> в специальные (коррекционные) организации, осуществляющие образовательную деятельность (классы, группы).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b/>
          <w:bCs/>
          <w:sz w:val="24"/>
          <w:szCs w:val="24"/>
        </w:rPr>
        <w:t>Направления работы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sz w:val="24"/>
          <w:szCs w:val="24"/>
        </w:rPr>
        <w:t xml:space="preserve">Программа коррекционной работы на уровне начального </w:t>
      </w:r>
      <w:r w:rsidRPr="0004615F">
        <w:rPr>
          <w:rFonts w:ascii="Times New Roman" w:eastAsia="Calibri" w:hAnsi="Times New Roman" w:cs="Times New Roman"/>
          <w:spacing w:val="2"/>
          <w:sz w:val="24"/>
          <w:szCs w:val="24"/>
        </w:rPr>
        <w:t>общего образования включает в себя взаимосвязанные на</w:t>
      </w:r>
      <w:r w:rsidRPr="0004615F">
        <w:rPr>
          <w:rFonts w:ascii="Times New Roman" w:eastAsia="Calibri" w:hAnsi="Times New Roman" w:cs="Times New Roman"/>
          <w:sz w:val="24"/>
          <w:szCs w:val="24"/>
        </w:rPr>
        <w:t>правления, отражающие её основное содержание:</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iCs/>
          <w:spacing w:val="2"/>
          <w:sz w:val="24"/>
          <w:szCs w:val="24"/>
        </w:rPr>
        <w:lastRenderedPageBreak/>
        <w:t>диагностическая работа</w:t>
      </w:r>
      <w:r w:rsidRPr="0004615F">
        <w:rPr>
          <w:rFonts w:ascii="Times New Roman" w:hAnsi="Times New Roman" w:cs="Times New Roman"/>
          <w:spacing w:val="2"/>
          <w:sz w:val="24"/>
          <w:szCs w:val="24"/>
        </w:rPr>
        <w:t xml:space="preserve"> обеспечивает своевременное </w:t>
      </w:r>
      <w:r w:rsidRPr="0004615F">
        <w:rPr>
          <w:rFonts w:ascii="Times New Roman" w:hAnsi="Times New Roman" w:cs="Times New Roman"/>
          <w:sz w:val="24"/>
          <w:szCs w:val="24"/>
        </w:rPr>
        <w:t>выявление детей с ограниченными возможностями здоровья, проведение их комплексного обследования и подготовку ре</w:t>
      </w:r>
      <w:r w:rsidRPr="0004615F">
        <w:rPr>
          <w:rFonts w:ascii="Times New Roman" w:hAnsi="Times New Roman" w:cs="Times New Roman"/>
          <w:spacing w:val="2"/>
          <w:sz w:val="24"/>
          <w:szCs w:val="24"/>
        </w:rPr>
        <w:t xml:space="preserve">комендаций по оказанию им </w:t>
      </w:r>
      <w:proofErr w:type="spellStart"/>
      <w:r w:rsidRPr="0004615F">
        <w:rPr>
          <w:rFonts w:ascii="Times New Roman" w:hAnsi="Times New Roman" w:cs="Times New Roman"/>
          <w:spacing w:val="2"/>
          <w:sz w:val="24"/>
          <w:szCs w:val="24"/>
        </w:rPr>
        <w:t>психолого</w:t>
      </w:r>
      <w:r w:rsidRPr="0004615F">
        <w:rPr>
          <w:rFonts w:ascii="Times New Roman" w:hAnsi="Times New Roman" w:cs="Times New Roman"/>
          <w:spacing w:val="2"/>
          <w:sz w:val="24"/>
          <w:szCs w:val="24"/>
        </w:rPr>
        <w:softHyphen/>
        <w:t>медико</w:t>
      </w:r>
      <w:r w:rsidRPr="0004615F">
        <w:rPr>
          <w:rFonts w:ascii="Times New Roman" w:hAnsi="Times New Roman" w:cs="Times New Roman"/>
          <w:spacing w:val="2"/>
          <w:sz w:val="24"/>
          <w:szCs w:val="24"/>
        </w:rPr>
        <w:softHyphen/>
        <w:t>педагогиче</w:t>
      </w:r>
      <w:r w:rsidRPr="0004615F">
        <w:rPr>
          <w:rFonts w:ascii="Times New Roman" w:hAnsi="Times New Roman" w:cs="Times New Roman"/>
          <w:sz w:val="24"/>
          <w:szCs w:val="24"/>
        </w:rPr>
        <w:t>ской</w:t>
      </w:r>
      <w:proofErr w:type="spellEnd"/>
      <w:r w:rsidRPr="0004615F">
        <w:rPr>
          <w:rFonts w:ascii="Times New Roman" w:hAnsi="Times New Roman" w:cs="Times New Roman"/>
          <w:sz w:val="24"/>
          <w:szCs w:val="24"/>
        </w:rPr>
        <w:t xml:space="preserve"> помощи в условиях образовательной организации;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proofErr w:type="spellStart"/>
      <w:r w:rsidRPr="0004615F">
        <w:rPr>
          <w:rFonts w:ascii="Times New Roman" w:hAnsi="Times New Roman" w:cs="Times New Roman"/>
          <w:iCs/>
          <w:sz w:val="24"/>
          <w:szCs w:val="24"/>
        </w:rPr>
        <w:t>коррекционно</w:t>
      </w:r>
      <w:r w:rsidRPr="0004615F">
        <w:rPr>
          <w:rFonts w:ascii="Times New Roman" w:hAnsi="Times New Roman" w:cs="Times New Roman"/>
          <w:iCs/>
          <w:sz w:val="24"/>
          <w:szCs w:val="24"/>
        </w:rPr>
        <w:softHyphen/>
        <w:t>развивающая</w:t>
      </w:r>
      <w:proofErr w:type="spellEnd"/>
      <w:r w:rsidRPr="0004615F">
        <w:rPr>
          <w:rFonts w:ascii="Times New Roman" w:hAnsi="Times New Roman" w:cs="Times New Roman"/>
          <w:iCs/>
          <w:sz w:val="24"/>
          <w:szCs w:val="24"/>
        </w:rPr>
        <w:t xml:space="preserve"> работа</w:t>
      </w:r>
      <w:r w:rsidRPr="0004615F">
        <w:rPr>
          <w:rFonts w:ascii="Times New Roman"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334901">
        <w:rPr>
          <w:rFonts w:ascii="Times New Roman" w:hAnsi="Times New Roman" w:cs="Times New Roman"/>
          <w:sz w:val="24"/>
          <w:szCs w:val="24"/>
        </w:rPr>
        <w:t>ЗПР</w:t>
      </w:r>
      <w:r w:rsidRPr="0004615F">
        <w:rPr>
          <w:rFonts w:ascii="Times New Roman" w:hAnsi="Times New Roman" w:cs="Times New Roman"/>
          <w:sz w:val="24"/>
          <w:szCs w:val="24"/>
        </w:rPr>
        <w:t xml:space="preserve"> в условиях образовательной организации; способствует формированию универсальных учеб</w:t>
      </w:r>
      <w:r w:rsidRPr="0004615F">
        <w:rPr>
          <w:rFonts w:ascii="Times New Roman" w:hAnsi="Times New Roman" w:cs="Times New Roman"/>
          <w:spacing w:val="2"/>
          <w:sz w:val="24"/>
          <w:szCs w:val="24"/>
        </w:rPr>
        <w:t xml:space="preserve">ных действий </w:t>
      </w:r>
      <w:proofErr w:type="gramStart"/>
      <w:r w:rsidRPr="0004615F">
        <w:rPr>
          <w:rFonts w:ascii="Times New Roman" w:hAnsi="Times New Roman" w:cs="Times New Roman"/>
          <w:spacing w:val="2"/>
          <w:sz w:val="24"/>
          <w:szCs w:val="24"/>
        </w:rPr>
        <w:t>у</w:t>
      </w:r>
      <w:proofErr w:type="gramEnd"/>
      <w:r w:rsidRPr="0004615F">
        <w:rPr>
          <w:rFonts w:ascii="Times New Roman" w:hAnsi="Times New Roman" w:cs="Times New Roman"/>
          <w:spacing w:val="2"/>
          <w:sz w:val="24"/>
          <w:szCs w:val="24"/>
        </w:rPr>
        <w:t xml:space="preserve"> обучающихся (личностных, регулятивных, </w:t>
      </w:r>
      <w:r w:rsidRPr="0004615F">
        <w:rPr>
          <w:rFonts w:ascii="Times New Roman" w:hAnsi="Times New Roman" w:cs="Times New Roman"/>
          <w:sz w:val="24"/>
          <w:szCs w:val="24"/>
        </w:rPr>
        <w:t>познавательных, коммуникативных);</w:t>
      </w:r>
    </w:p>
    <w:p w:rsidR="003A1158" w:rsidRPr="0004615F" w:rsidRDefault="003A1158" w:rsidP="0004615F">
      <w:pPr>
        <w:spacing w:after="0" w:line="240" w:lineRule="auto"/>
        <w:ind w:firstLine="567"/>
        <w:contextualSpacing/>
        <w:jc w:val="both"/>
        <w:outlineLvl w:val="1"/>
        <w:rPr>
          <w:rFonts w:ascii="Times New Roman" w:hAnsi="Times New Roman" w:cs="Times New Roman"/>
          <w:spacing w:val="-2"/>
          <w:sz w:val="24"/>
          <w:szCs w:val="24"/>
        </w:rPr>
      </w:pPr>
      <w:r w:rsidRPr="0004615F">
        <w:rPr>
          <w:rFonts w:ascii="Times New Roman" w:hAnsi="Times New Roman" w:cs="Times New Roman"/>
          <w:iCs/>
          <w:spacing w:val="2"/>
          <w:sz w:val="24"/>
          <w:szCs w:val="24"/>
        </w:rPr>
        <w:t>консультативная работа</w:t>
      </w:r>
      <w:r w:rsidRPr="0004615F">
        <w:rPr>
          <w:rFonts w:ascii="Times New Roman" w:hAnsi="Times New Roman" w:cs="Times New Roman"/>
          <w:spacing w:val="2"/>
          <w:sz w:val="24"/>
          <w:szCs w:val="24"/>
        </w:rPr>
        <w:t xml:space="preserve"> обеспечивает непрерывность специального сопровождения детей с ОВЗ и их семей по вопросам реализации </w:t>
      </w:r>
      <w:r w:rsidRPr="0004615F">
        <w:rPr>
          <w:rFonts w:ascii="Times New Roman" w:hAnsi="Times New Roman" w:cs="Times New Roman"/>
          <w:sz w:val="24"/>
          <w:szCs w:val="24"/>
        </w:rPr>
        <w:t xml:space="preserve">дифференцированных </w:t>
      </w:r>
      <w:proofErr w:type="spellStart"/>
      <w:r w:rsidRPr="0004615F">
        <w:rPr>
          <w:rFonts w:ascii="Times New Roman" w:hAnsi="Times New Roman" w:cs="Times New Roman"/>
          <w:sz w:val="24"/>
          <w:szCs w:val="24"/>
        </w:rPr>
        <w:t>психолого</w:t>
      </w:r>
      <w:r w:rsidRPr="0004615F">
        <w:rPr>
          <w:rFonts w:ascii="Times New Roman" w:hAnsi="Times New Roman" w:cs="Times New Roman"/>
          <w:sz w:val="24"/>
          <w:szCs w:val="24"/>
        </w:rPr>
        <w:softHyphen/>
        <w:t>педагогических</w:t>
      </w:r>
      <w:proofErr w:type="spellEnd"/>
      <w:r w:rsidRPr="0004615F">
        <w:rPr>
          <w:rFonts w:ascii="Times New Roman" w:hAnsi="Times New Roman" w:cs="Times New Roman"/>
          <w:sz w:val="24"/>
          <w:szCs w:val="24"/>
        </w:rPr>
        <w:t xml:space="preserve"> условий об</w:t>
      </w:r>
      <w:r w:rsidRPr="0004615F">
        <w:rPr>
          <w:rFonts w:ascii="Times New Roman" w:hAnsi="Times New Roman" w:cs="Times New Roman"/>
          <w:spacing w:val="-2"/>
          <w:sz w:val="24"/>
          <w:szCs w:val="24"/>
        </w:rPr>
        <w:t>учения, воспитания, коррекции, развития и социализации обучающихся;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proofErr w:type="spellStart"/>
      <w:r w:rsidRPr="0004615F">
        <w:rPr>
          <w:rFonts w:ascii="Times New Roman" w:hAnsi="Times New Roman" w:cs="Times New Roman"/>
          <w:iCs/>
          <w:spacing w:val="2"/>
          <w:sz w:val="24"/>
          <w:szCs w:val="24"/>
        </w:rPr>
        <w:t>информационно</w:t>
      </w:r>
      <w:r w:rsidRPr="0004615F">
        <w:rPr>
          <w:rFonts w:ascii="Times New Roman" w:hAnsi="Times New Roman" w:cs="Times New Roman"/>
          <w:iCs/>
          <w:spacing w:val="2"/>
          <w:sz w:val="24"/>
          <w:szCs w:val="24"/>
        </w:rPr>
        <w:softHyphen/>
        <w:t>просветительская</w:t>
      </w:r>
      <w:proofErr w:type="spellEnd"/>
      <w:r w:rsidRPr="0004615F">
        <w:rPr>
          <w:rFonts w:ascii="Times New Roman" w:hAnsi="Times New Roman" w:cs="Times New Roman"/>
          <w:iCs/>
          <w:spacing w:val="2"/>
          <w:sz w:val="24"/>
          <w:szCs w:val="24"/>
        </w:rPr>
        <w:t xml:space="preserve"> работа</w:t>
      </w:r>
      <w:r w:rsidRPr="0004615F">
        <w:rPr>
          <w:rFonts w:ascii="Times New Roman" w:hAnsi="Times New Roman" w:cs="Times New Roman"/>
          <w:spacing w:val="2"/>
          <w:sz w:val="24"/>
          <w:szCs w:val="24"/>
        </w:rPr>
        <w:t xml:space="preserve"> направлена на разъяснительную деятельность по вопросам, </w:t>
      </w:r>
      <w:proofErr w:type="spellStart"/>
      <w:r w:rsidRPr="0004615F">
        <w:rPr>
          <w:rFonts w:ascii="Times New Roman" w:hAnsi="Times New Roman" w:cs="Times New Roman"/>
          <w:spacing w:val="2"/>
          <w:sz w:val="24"/>
          <w:szCs w:val="24"/>
        </w:rPr>
        <w:t>связанным</w:t>
      </w:r>
      <w:r w:rsidRPr="0004615F">
        <w:rPr>
          <w:rFonts w:ascii="Times New Roman" w:hAnsi="Times New Roman" w:cs="Times New Roman"/>
          <w:sz w:val="24"/>
          <w:szCs w:val="24"/>
        </w:rPr>
        <w:t>с</w:t>
      </w:r>
      <w:proofErr w:type="spellEnd"/>
      <w:r w:rsidRPr="0004615F">
        <w:rPr>
          <w:rFonts w:ascii="Times New Roman" w:hAnsi="Times New Roman" w:cs="Times New Roman"/>
          <w:sz w:val="24"/>
          <w:szCs w:val="24"/>
        </w:rPr>
        <w:t xml:space="preserve">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04615F">
        <w:rPr>
          <w:rFonts w:ascii="Times New Roman" w:eastAsia="Calibri" w:hAnsi="Times New Roman" w:cs="Times New Roman"/>
          <w:b/>
          <w:bCs/>
          <w:sz w:val="24"/>
          <w:szCs w:val="24"/>
        </w:rPr>
        <w:t>Содержание направлений работы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z w:val="24"/>
          <w:szCs w:val="24"/>
        </w:rPr>
        <w:t xml:space="preserve">Диагностическая работа включает: </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своевременное выявление детей, нуждающихся в специализированной помощи;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3A1158" w:rsidRPr="0004615F" w:rsidRDefault="003A1158" w:rsidP="0004615F">
      <w:pPr>
        <w:spacing w:after="0" w:line="240" w:lineRule="auto"/>
        <w:ind w:firstLine="567"/>
        <w:contextualSpacing/>
        <w:jc w:val="both"/>
        <w:outlineLvl w:val="1"/>
        <w:rPr>
          <w:rFonts w:ascii="Times New Roman" w:hAnsi="Times New Roman" w:cs="Times New Roman"/>
          <w:spacing w:val="-2"/>
          <w:sz w:val="24"/>
          <w:szCs w:val="24"/>
        </w:rPr>
      </w:pPr>
      <w:r w:rsidRPr="0004615F">
        <w:rPr>
          <w:rFonts w:ascii="Times New Roman" w:hAnsi="Times New Roman" w:cs="Times New Roman"/>
          <w:spacing w:val="-2"/>
          <w:sz w:val="24"/>
          <w:szCs w:val="24"/>
        </w:rPr>
        <w:t>комплексный сбор сведений о ребёнке на основании диагностической информации от специалистов разного профиля;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определение уровня актуального и зоны ближайшего развития обучающегося с </w:t>
      </w:r>
      <w:r w:rsidR="00334901">
        <w:rPr>
          <w:rFonts w:ascii="Times New Roman" w:hAnsi="Times New Roman" w:cs="Times New Roman"/>
          <w:sz w:val="24"/>
          <w:szCs w:val="24"/>
        </w:rPr>
        <w:t>ЗПР</w:t>
      </w:r>
      <w:r w:rsidRPr="0004615F">
        <w:rPr>
          <w:rFonts w:ascii="Times New Roman" w:hAnsi="Times New Roman" w:cs="Times New Roman"/>
          <w:sz w:val="24"/>
          <w:szCs w:val="24"/>
        </w:rPr>
        <w:t>, выявление его резервных возможностей;</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изучение развития </w:t>
      </w:r>
      <w:proofErr w:type="spellStart"/>
      <w:r w:rsidRPr="0004615F">
        <w:rPr>
          <w:rFonts w:ascii="Times New Roman" w:hAnsi="Times New Roman" w:cs="Times New Roman"/>
          <w:sz w:val="24"/>
          <w:szCs w:val="24"/>
        </w:rPr>
        <w:t>эмоционально</w:t>
      </w:r>
      <w:r w:rsidRPr="0004615F">
        <w:rPr>
          <w:rFonts w:ascii="Times New Roman" w:hAnsi="Times New Roman" w:cs="Times New Roman"/>
          <w:sz w:val="24"/>
          <w:szCs w:val="24"/>
        </w:rPr>
        <w:softHyphen/>
        <w:t>волевой</w:t>
      </w:r>
      <w:proofErr w:type="spellEnd"/>
      <w:r w:rsidRPr="0004615F">
        <w:rPr>
          <w:rFonts w:ascii="Times New Roman" w:hAnsi="Times New Roman" w:cs="Times New Roman"/>
          <w:sz w:val="24"/>
          <w:szCs w:val="24"/>
        </w:rPr>
        <w:t xml:space="preserve"> сферы и личностных особенностей обучающихся;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изучение социальной ситуации развития и условий се</w:t>
      </w:r>
      <w:r w:rsidRPr="0004615F">
        <w:rPr>
          <w:rFonts w:ascii="Times New Roman" w:hAnsi="Times New Roman" w:cs="Times New Roman"/>
          <w:sz w:val="24"/>
          <w:szCs w:val="24"/>
        </w:rPr>
        <w:t>мейного воспитания ребёнка;</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изучение адаптивных возможностей и</w:t>
      </w:r>
      <w:r w:rsidR="00334901">
        <w:rPr>
          <w:rFonts w:ascii="Times New Roman" w:hAnsi="Times New Roman" w:cs="Times New Roman"/>
          <w:sz w:val="24"/>
          <w:szCs w:val="24"/>
        </w:rPr>
        <w:t xml:space="preserve"> уровня социализации ребёнка с ЗПР</w:t>
      </w:r>
      <w:r w:rsidRPr="0004615F">
        <w:rPr>
          <w:rFonts w:ascii="Times New Roman" w:hAnsi="Times New Roman" w:cs="Times New Roman"/>
          <w:sz w:val="24"/>
          <w:szCs w:val="24"/>
        </w:rPr>
        <w:t>;</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 xml:space="preserve">системный разносторонний контроль специалистов за </w:t>
      </w:r>
      <w:r w:rsidRPr="0004615F">
        <w:rPr>
          <w:rFonts w:ascii="Times New Roman" w:hAnsi="Times New Roman" w:cs="Times New Roman"/>
          <w:sz w:val="24"/>
          <w:szCs w:val="24"/>
        </w:rPr>
        <w:t>уровнем и динамикой развития ребёнка;</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анализ успешности </w:t>
      </w:r>
      <w:proofErr w:type="spellStart"/>
      <w:r w:rsidRPr="0004615F">
        <w:rPr>
          <w:rFonts w:ascii="Times New Roman" w:hAnsi="Times New Roman" w:cs="Times New Roman"/>
          <w:sz w:val="24"/>
          <w:szCs w:val="24"/>
        </w:rPr>
        <w:t>коррекционно</w:t>
      </w:r>
      <w:r w:rsidRPr="0004615F">
        <w:rPr>
          <w:rFonts w:ascii="Times New Roman" w:hAnsi="Times New Roman" w:cs="Times New Roman"/>
          <w:sz w:val="24"/>
          <w:szCs w:val="24"/>
        </w:rPr>
        <w:softHyphen/>
        <w:t>развивающей</w:t>
      </w:r>
      <w:proofErr w:type="spellEnd"/>
      <w:r w:rsidRPr="0004615F">
        <w:rPr>
          <w:rFonts w:ascii="Times New Roman" w:hAnsi="Times New Roman" w:cs="Times New Roman"/>
          <w:sz w:val="24"/>
          <w:szCs w:val="24"/>
        </w:rPr>
        <w:t xml:space="preserve"> работы.</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proofErr w:type="spellStart"/>
      <w:r w:rsidRPr="0004615F">
        <w:rPr>
          <w:rFonts w:ascii="Times New Roman" w:eastAsia="Calibri" w:hAnsi="Times New Roman" w:cs="Times New Roman"/>
          <w:iCs/>
          <w:sz w:val="24"/>
          <w:szCs w:val="24"/>
        </w:rPr>
        <w:t>Коррекционно</w:t>
      </w:r>
      <w:r w:rsidRPr="0004615F">
        <w:rPr>
          <w:rFonts w:ascii="Times New Roman" w:eastAsia="Calibri" w:hAnsi="Times New Roman" w:cs="Times New Roman"/>
          <w:iCs/>
          <w:sz w:val="24"/>
          <w:szCs w:val="24"/>
        </w:rPr>
        <w:softHyphen/>
        <w:t>развивающая</w:t>
      </w:r>
      <w:proofErr w:type="spellEnd"/>
      <w:r w:rsidRPr="0004615F">
        <w:rPr>
          <w:rFonts w:ascii="Times New Roman" w:eastAsia="Calibri" w:hAnsi="Times New Roman" w:cs="Times New Roman"/>
          <w:iCs/>
          <w:sz w:val="24"/>
          <w:szCs w:val="24"/>
        </w:rPr>
        <w:t xml:space="preserve"> работа включает:</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выбор оптимальных для развития ребёнка с </w:t>
      </w:r>
      <w:r w:rsidR="00334901">
        <w:rPr>
          <w:rFonts w:ascii="Times New Roman" w:hAnsi="Times New Roman" w:cs="Times New Roman"/>
          <w:sz w:val="24"/>
          <w:szCs w:val="24"/>
        </w:rPr>
        <w:t>ЗПР</w:t>
      </w:r>
      <w:r w:rsidRPr="0004615F">
        <w:rPr>
          <w:rFonts w:ascii="Times New Roman" w:hAnsi="Times New Roman" w:cs="Times New Roman"/>
          <w:spacing w:val="2"/>
          <w:sz w:val="24"/>
          <w:szCs w:val="24"/>
        </w:rPr>
        <w:t xml:space="preserve"> коррекционных программ/</w:t>
      </w:r>
      <w:r w:rsidRPr="0004615F">
        <w:rPr>
          <w:rFonts w:ascii="Times New Roman" w:hAnsi="Times New Roman" w:cs="Times New Roman"/>
          <w:sz w:val="24"/>
          <w:szCs w:val="24"/>
        </w:rPr>
        <w:t>методик, методов и приёмов обучения в соответствии с его особыми образовательными потребностями;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организацию и проведение специалистами индивидуальных и групповых </w:t>
      </w:r>
      <w:proofErr w:type="spellStart"/>
      <w:r w:rsidRPr="0004615F">
        <w:rPr>
          <w:rFonts w:ascii="Times New Roman" w:hAnsi="Times New Roman" w:cs="Times New Roman"/>
          <w:sz w:val="24"/>
          <w:szCs w:val="24"/>
        </w:rPr>
        <w:t>коррекционно</w:t>
      </w:r>
      <w:r w:rsidRPr="0004615F">
        <w:rPr>
          <w:rFonts w:ascii="Times New Roman" w:hAnsi="Times New Roman" w:cs="Times New Roman"/>
          <w:sz w:val="24"/>
          <w:szCs w:val="24"/>
        </w:rPr>
        <w:softHyphen/>
        <w:t>развивающих</w:t>
      </w:r>
      <w:proofErr w:type="spellEnd"/>
      <w:r w:rsidRPr="0004615F">
        <w:rPr>
          <w:rFonts w:ascii="Times New Roman" w:hAnsi="Times New Roman" w:cs="Times New Roman"/>
          <w:sz w:val="24"/>
          <w:szCs w:val="24"/>
        </w:rPr>
        <w:t xml:space="preserve"> занятий, необходимых для преодоления нарушений развития и трудностей обучения;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 xml:space="preserve">системное воздействие на </w:t>
      </w:r>
      <w:proofErr w:type="spellStart"/>
      <w:r w:rsidRPr="0004615F">
        <w:rPr>
          <w:rFonts w:ascii="Times New Roman" w:hAnsi="Times New Roman" w:cs="Times New Roman"/>
          <w:spacing w:val="2"/>
          <w:sz w:val="24"/>
          <w:szCs w:val="24"/>
        </w:rPr>
        <w:t>учебно</w:t>
      </w:r>
      <w:r w:rsidRPr="0004615F">
        <w:rPr>
          <w:rFonts w:ascii="Times New Roman" w:hAnsi="Times New Roman" w:cs="Times New Roman"/>
          <w:spacing w:val="2"/>
          <w:sz w:val="24"/>
          <w:szCs w:val="24"/>
        </w:rPr>
        <w:softHyphen/>
        <w:t>познавательную</w:t>
      </w:r>
      <w:proofErr w:type="spellEnd"/>
      <w:r w:rsidRPr="0004615F">
        <w:rPr>
          <w:rFonts w:ascii="Times New Roman" w:hAnsi="Times New Roman" w:cs="Times New Roman"/>
          <w:spacing w:val="2"/>
          <w:sz w:val="24"/>
          <w:szCs w:val="24"/>
        </w:rPr>
        <w:t xml:space="preserve"> деятельность ребёнка в динамике образовательного процесса, </w:t>
      </w:r>
      <w:r w:rsidRPr="0004615F">
        <w:rPr>
          <w:rFonts w:ascii="Times New Roman" w:hAnsi="Times New Roman" w:cs="Times New Roman"/>
          <w:sz w:val="24"/>
          <w:szCs w:val="24"/>
        </w:rPr>
        <w:t>направленное на формирование универсальных учебных действий и коррекцию отклонений в развитии;</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коррекцию и развитие высших психических функций;</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развитие </w:t>
      </w:r>
      <w:proofErr w:type="spellStart"/>
      <w:r w:rsidRPr="0004615F">
        <w:rPr>
          <w:rFonts w:ascii="Times New Roman" w:hAnsi="Times New Roman" w:cs="Times New Roman"/>
          <w:sz w:val="24"/>
          <w:szCs w:val="24"/>
        </w:rPr>
        <w:t>эмоционально</w:t>
      </w:r>
      <w:r w:rsidRPr="0004615F">
        <w:rPr>
          <w:rFonts w:ascii="Times New Roman" w:hAnsi="Times New Roman" w:cs="Times New Roman"/>
          <w:sz w:val="24"/>
          <w:szCs w:val="24"/>
        </w:rPr>
        <w:softHyphen/>
        <w:t>волевой</w:t>
      </w:r>
      <w:proofErr w:type="spellEnd"/>
      <w:r w:rsidRPr="0004615F">
        <w:rPr>
          <w:rFonts w:ascii="Times New Roman" w:hAnsi="Times New Roman" w:cs="Times New Roman"/>
          <w:sz w:val="24"/>
          <w:szCs w:val="24"/>
        </w:rPr>
        <w:t xml:space="preserve"> и личностной сферы ребёнка и </w:t>
      </w:r>
      <w:proofErr w:type="spellStart"/>
      <w:r w:rsidRPr="0004615F">
        <w:rPr>
          <w:rFonts w:ascii="Times New Roman" w:hAnsi="Times New Roman" w:cs="Times New Roman"/>
          <w:sz w:val="24"/>
          <w:szCs w:val="24"/>
        </w:rPr>
        <w:t>психокоррекцию</w:t>
      </w:r>
      <w:proofErr w:type="spellEnd"/>
      <w:r w:rsidRPr="0004615F">
        <w:rPr>
          <w:rFonts w:ascii="Times New Roman" w:hAnsi="Times New Roman" w:cs="Times New Roman"/>
          <w:sz w:val="24"/>
          <w:szCs w:val="24"/>
        </w:rPr>
        <w:t xml:space="preserve"> его поведения;</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 xml:space="preserve">социальную защиту ребёнка в случае неблагоприятных </w:t>
      </w:r>
      <w:r w:rsidRPr="0004615F">
        <w:rPr>
          <w:rFonts w:ascii="Times New Roman" w:hAnsi="Times New Roman" w:cs="Times New Roman"/>
          <w:sz w:val="24"/>
          <w:szCs w:val="24"/>
        </w:rPr>
        <w:t>условий жизни при психотравмирующих обстоятельствах.</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04615F">
        <w:rPr>
          <w:rFonts w:ascii="Times New Roman" w:eastAsia="Calibri" w:hAnsi="Times New Roman" w:cs="Times New Roman"/>
          <w:iCs/>
          <w:sz w:val="24"/>
          <w:szCs w:val="24"/>
        </w:rPr>
        <w:t>Консультативная работа включает:</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 xml:space="preserve">выработку совместных обоснованных рекомендаций по </w:t>
      </w:r>
      <w:r w:rsidRPr="0004615F">
        <w:rPr>
          <w:rFonts w:ascii="Times New Roman" w:hAnsi="Times New Roman" w:cs="Times New Roman"/>
          <w:sz w:val="24"/>
          <w:szCs w:val="24"/>
        </w:rPr>
        <w:t xml:space="preserve">основным направлениям работы с учащимся с </w:t>
      </w:r>
      <w:r w:rsidR="00A561D1">
        <w:rPr>
          <w:rFonts w:ascii="Times New Roman" w:hAnsi="Times New Roman" w:cs="Times New Roman"/>
          <w:sz w:val="24"/>
          <w:szCs w:val="24"/>
        </w:rPr>
        <w:t>ЗПР</w:t>
      </w:r>
      <w:r w:rsidRPr="0004615F">
        <w:rPr>
          <w:rFonts w:ascii="Times New Roman" w:hAnsi="Times New Roman" w:cs="Times New Roman"/>
          <w:sz w:val="24"/>
          <w:szCs w:val="24"/>
        </w:rPr>
        <w:t>, единых для всех участников образовательных отношений;</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консультирование специалистами педагогов по выбору индивидуально ориентированных методов и приёмов работы</w:t>
      </w:r>
      <w:r w:rsidRPr="0004615F">
        <w:rPr>
          <w:rFonts w:ascii="Times New Roman" w:hAnsi="Times New Roman" w:cs="Times New Roman"/>
          <w:sz w:val="24"/>
          <w:szCs w:val="24"/>
        </w:rPr>
        <w:t xml:space="preserve"> с учащимся с </w:t>
      </w:r>
      <w:r w:rsidR="00334901">
        <w:rPr>
          <w:rFonts w:ascii="Times New Roman" w:hAnsi="Times New Roman" w:cs="Times New Roman"/>
          <w:sz w:val="24"/>
          <w:szCs w:val="24"/>
        </w:rPr>
        <w:t>ЗПР</w:t>
      </w:r>
      <w:r w:rsidRPr="0004615F">
        <w:rPr>
          <w:rFonts w:ascii="Times New Roman" w:hAnsi="Times New Roman" w:cs="Times New Roman"/>
          <w:sz w:val="24"/>
          <w:szCs w:val="24"/>
        </w:rPr>
        <w:t>;</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консультативную помощь семье в вопросах выбора стратегии воспитания и приёмов коррекционного обучения ребёнка с </w:t>
      </w:r>
      <w:r w:rsidR="00334901">
        <w:rPr>
          <w:rFonts w:ascii="Times New Roman" w:hAnsi="Times New Roman" w:cs="Times New Roman"/>
          <w:sz w:val="24"/>
          <w:szCs w:val="24"/>
        </w:rPr>
        <w:t>ЗПР</w:t>
      </w:r>
      <w:r w:rsidRPr="0004615F">
        <w:rPr>
          <w:rFonts w:ascii="Times New Roman" w:hAnsi="Times New Roman" w:cs="Times New Roman"/>
          <w:sz w:val="24"/>
          <w:szCs w:val="24"/>
        </w:rPr>
        <w:t>.</w:t>
      </w:r>
    </w:p>
    <w:p w:rsidR="003A1158" w:rsidRPr="0004615F"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proofErr w:type="spellStart"/>
      <w:r w:rsidRPr="0004615F">
        <w:rPr>
          <w:rFonts w:ascii="Times New Roman" w:eastAsia="Calibri" w:hAnsi="Times New Roman" w:cs="Times New Roman"/>
          <w:iCs/>
          <w:spacing w:val="-2"/>
          <w:sz w:val="24"/>
          <w:szCs w:val="24"/>
        </w:rPr>
        <w:t>Информационно</w:t>
      </w:r>
      <w:r w:rsidRPr="0004615F">
        <w:rPr>
          <w:rFonts w:ascii="Times New Roman" w:eastAsia="Calibri" w:hAnsi="Times New Roman" w:cs="Times New Roman"/>
          <w:iCs/>
          <w:spacing w:val="-2"/>
          <w:sz w:val="24"/>
          <w:szCs w:val="24"/>
        </w:rPr>
        <w:softHyphen/>
        <w:t>просветительская</w:t>
      </w:r>
      <w:proofErr w:type="spellEnd"/>
      <w:r w:rsidRPr="0004615F">
        <w:rPr>
          <w:rFonts w:ascii="Times New Roman" w:eastAsia="Calibri" w:hAnsi="Times New Roman" w:cs="Times New Roman"/>
          <w:iCs/>
          <w:spacing w:val="-2"/>
          <w:sz w:val="24"/>
          <w:szCs w:val="24"/>
        </w:rPr>
        <w:t xml:space="preserve"> работа предусматри</w:t>
      </w:r>
      <w:r w:rsidRPr="0004615F">
        <w:rPr>
          <w:rFonts w:ascii="Times New Roman" w:eastAsia="Calibri" w:hAnsi="Times New Roman" w:cs="Times New Roman"/>
          <w:iCs/>
          <w:sz w:val="24"/>
          <w:szCs w:val="24"/>
        </w:rPr>
        <w:t>вает:</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w:t>
      </w:r>
      <w:r w:rsidRPr="0004615F">
        <w:rPr>
          <w:rFonts w:ascii="Times New Roman" w:hAnsi="Times New Roman" w:cs="Times New Roman"/>
          <w:sz w:val="24"/>
          <w:szCs w:val="24"/>
        </w:rPr>
        <w:lastRenderedPageBreak/>
        <w:t>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w:t>
      </w:r>
      <w:r w:rsidR="0097199B">
        <w:rPr>
          <w:rFonts w:ascii="Times New Roman" w:hAnsi="Times New Roman" w:cs="Times New Roman"/>
          <w:sz w:val="24"/>
          <w:szCs w:val="24"/>
        </w:rPr>
        <w:t>оцесса и сопровождения детей с ЗПР</w:t>
      </w:r>
      <w:r w:rsidRPr="0004615F">
        <w:rPr>
          <w:rFonts w:ascii="Times New Roman" w:hAnsi="Times New Roman" w:cs="Times New Roman"/>
          <w:sz w:val="24"/>
          <w:szCs w:val="24"/>
        </w:rPr>
        <w:t>;</w:t>
      </w:r>
    </w:p>
    <w:p w:rsidR="003A1158" w:rsidRPr="0004615F" w:rsidRDefault="003A1158" w:rsidP="0004615F">
      <w:pPr>
        <w:spacing w:after="0" w:line="240" w:lineRule="auto"/>
        <w:ind w:firstLine="567"/>
        <w:contextualSpacing/>
        <w:jc w:val="both"/>
        <w:outlineLvl w:val="1"/>
        <w:rPr>
          <w:rFonts w:ascii="Times New Roman" w:hAnsi="Times New Roman" w:cs="Times New Roman"/>
          <w:sz w:val="24"/>
          <w:szCs w:val="24"/>
        </w:rPr>
      </w:pPr>
      <w:r w:rsidRPr="0004615F">
        <w:rPr>
          <w:rFonts w:ascii="Times New Roman" w:hAnsi="Times New Roman" w:cs="Times New Roman"/>
          <w:spacing w:val="2"/>
          <w:sz w:val="24"/>
          <w:szCs w:val="24"/>
        </w:rPr>
        <w:t xml:space="preserve">проведение тематических выступлений для педагогов </w:t>
      </w:r>
      <w:r w:rsidRPr="0004615F">
        <w:rPr>
          <w:rFonts w:ascii="Times New Roman" w:hAnsi="Times New Roman" w:cs="Times New Roman"/>
          <w:sz w:val="24"/>
          <w:szCs w:val="24"/>
        </w:rPr>
        <w:t xml:space="preserve">и родителей по разъяснению </w:t>
      </w:r>
      <w:proofErr w:type="spellStart"/>
      <w:r w:rsidRPr="0004615F">
        <w:rPr>
          <w:rFonts w:ascii="Times New Roman" w:hAnsi="Times New Roman" w:cs="Times New Roman"/>
          <w:sz w:val="24"/>
          <w:szCs w:val="24"/>
        </w:rPr>
        <w:t>индивидуально</w:t>
      </w:r>
      <w:r w:rsidRPr="0004615F">
        <w:rPr>
          <w:rFonts w:ascii="Times New Roman" w:hAnsi="Times New Roman" w:cs="Times New Roman"/>
          <w:sz w:val="24"/>
          <w:szCs w:val="24"/>
        </w:rPr>
        <w:softHyphen/>
        <w:t>типологических</w:t>
      </w:r>
      <w:proofErr w:type="spellEnd"/>
      <w:r w:rsidRPr="0004615F">
        <w:rPr>
          <w:rFonts w:ascii="Times New Roman" w:hAnsi="Times New Roman" w:cs="Times New Roman"/>
          <w:sz w:val="24"/>
          <w:szCs w:val="24"/>
        </w:rPr>
        <w:t xml:space="preserve"> особенностей различных категорий детей с </w:t>
      </w:r>
      <w:r w:rsidR="0097199B">
        <w:rPr>
          <w:rFonts w:ascii="Times New Roman" w:hAnsi="Times New Roman" w:cs="Times New Roman"/>
          <w:sz w:val="24"/>
          <w:szCs w:val="24"/>
        </w:rPr>
        <w:t>ЗПР</w:t>
      </w:r>
      <w:r w:rsidRPr="0004615F">
        <w:rPr>
          <w:rFonts w:ascii="Times New Roman" w:hAnsi="Times New Roman" w:cs="Times New Roman"/>
          <w:sz w:val="24"/>
          <w:szCs w:val="24"/>
        </w:rPr>
        <w:t>.</w:t>
      </w:r>
    </w:p>
    <w:tbl>
      <w:tblPr>
        <w:tblW w:w="10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41"/>
        <w:gridCol w:w="5387"/>
        <w:gridCol w:w="425"/>
        <w:gridCol w:w="1215"/>
        <w:gridCol w:w="425"/>
        <w:gridCol w:w="1620"/>
        <w:gridCol w:w="425"/>
      </w:tblGrid>
      <w:tr w:rsidR="003A1158" w:rsidRPr="002A2EAA" w:rsidTr="0004615F">
        <w:trPr>
          <w:gridAfter w:val="1"/>
          <w:wAfter w:w="425" w:type="dxa"/>
        </w:trPr>
        <w:tc>
          <w:tcPr>
            <w:tcW w:w="680" w:type="dxa"/>
            <w:gridSpan w:val="2"/>
            <w:tcBorders>
              <w:top w:val="single" w:sz="4" w:space="0" w:color="auto"/>
              <w:left w:val="single" w:sz="4" w:space="0" w:color="auto"/>
              <w:bottom w:val="single" w:sz="4" w:space="0" w:color="auto"/>
              <w:right w:val="single" w:sz="4" w:space="0" w:color="auto"/>
            </w:tcBorders>
          </w:tcPr>
          <w:p w:rsidR="003A1158" w:rsidRPr="002A2EAA" w:rsidRDefault="003A1158" w:rsidP="002A2EAA">
            <w:pPr>
              <w:spacing w:after="0" w:line="240" w:lineRule="auto"/>
              <w:ind w:firstLine="567"/>
              <w:jc w:val="both"/>
              <w:rPr>
                <w:rFonts w:ascii="Times New Roman" w:hAnsi="Times New Roman" w:cs="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3A1158" w:rsidRPr="002A2EAA" w:rsidRDefault="003A1158" w:rsidP="002A2EAA">
            <w:pPr>
              <w:spacing w:after="0" w:line="240" w:lineRule="auto"/>
              <w:ind w:firstLine="567"/>
              <w:jc w:val="both"/>
              <w:rPr>
                <w:rFonts w:ascii="Times New Roman" w:hAnsi="Times New Roman" w:cs="Times New Roman"/>
                <w:color w:val="000000"/>
                <w:sz w:val="24"/>
                <w:szCs w:val="24"/>
              </w:rPr>
            </w:pPr>
            <w:r w:rsidRPr="002A2EAA">
              <w:rPr>
                <w:rFonts w:ascii="Times New Roman" w:hAnsi="Times New Roman" w:cs="Times New Roman"/>
                <w:b/>
                <w:bCs/>
                <w:sz w:val="24"/>
                <w:szCs w:val="24"/>
              </w:rPr>
              <w:t>Мероприятия</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2A2EAA">
            <w:pPr>
              <w:spacing w:after="0" w:line="240" w:lineRule="auto"/>
              <w:ind w:firstLine="567"/>
              <w:jc w:val="both"/>
              <w:rPr>
                <w:rFonts w:ascii="Times New Roman" w:hAnsi="Times New Roman" w:cs="Times New Roman"/>
                <w:color w:val="000000"/>
                <w:sz w:val="24"/>
                <w:szCs w:val="24"/>
              </w:rPr>
            </w:pPr>
            <w:r w:rsidRPr="002A2EAA">
              <w:rPr>
                <w:rFonts w:ascii="Times New Roman" w:hAnsi="Times New Roman" w:cs="Times New Roman"/>
                <w:b/>
                <w:bCs/>
                <w:sz w:val="24"/>
                <w:szCs w:val="24"/>
              </w:rPr>
              <w:t>Сроки</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2A2EAA">
            <w:pPr>
              <w:spacing w:after="0" w:line="240" w:lineRule="auto"/>
              <w:ind w:firstLine="567"/>
              <w:jc w:val="both"/>
              <w:rPr>
                <w:rFonts w:ascii="Times New Roman" w:hAnsi="Times New Roman" w:cs="Times New Roman"/>
                <w:color w:val="000000"/>
                <w:sz w:val="24"/>
                <w:szCs w:val="24"/>
              </w:rPr>
            </w:pPr>
            <w:r w:rsidRPr="002A2EAA">
              <w:rPr>
                <w:rFonts w:ascii="Times New Roman" w:hAnsi="Times New Roman" w:cs="Times New Roman"/>
                <w:b/>
                <w:bCs/>
                <w:sz w:val="24"/>
                <w:szCs w:val="24"/>
              </w:rPr>
              <w:t>Ответственные</w:t>
            </w:r>
          </w:p>
        </w:tc>
      </w:tr>
      <w:tr w:rsidR="003A1158" w:rsidRPr="002A2EAA" w:rsidTr="0004615F">
        <w:trPr>
          <w:gridAfter w:val="1"/>
          <w:wAfter w:w="425" w:type="dxa"/>
        </w:trPr>
        <w:tc>
          <w:tcPr>
            <w:tcW w:w="9752" w:type="dxa"/>
            <w:gridSpan w:val="7"/>
            <w:tcBorders>
              <w:top w:val="single" w:sz="4" w:space="0" w:color="auto"/>
              <w:left w:val="single" w:sz="4" w:space="0" w:color="auto"/>
              <w:bottom w:val="single" w:sz="4" w:space="0" w:color="auto"/>
              <w:right w:val="single" w:sz="4" w:space="0" w:color="auto"/>
            </w:tcBorders>
            <w:hideMark/>
          </w:tcPr>
          <w:p w:rsidR="003A1158" w:rsidRPr="002A2EAA" w:rsidRDefault="003A1158" w:rsidP="002A2EAA">
            <w:pPr>
              <w:spacing w:after="0" w:line="240" w:lineRule="auto"/>
              <w:ind w:firstLine="567"/>
              <w:jc w:val="both"/>
              <w:rPr>
                <w:rFonts w:ascii="Times New Roman" w:hAnsi="Times New Roman" w:cs="Times New Roman"/>
                <w:b/>
                <w:bCs/>
                <w:color w:val="000000"/>
                <w:sz w:val="24"/>
                <w:szCs w:val="24"/>
              </w:rPr>
            </w:pPr>
            <w:r w:rsidRPr="002A2EAA">
              <w:rPr>
                <w:rFonts w:ascii="Times New Roman" w:hAnsi="Times New Roman" w:cs="Times New Roman"/>
                <w:b/>
                <w:bCs/>
                <w:sz w:val="24"/>
                <w:szCs w:val="24"/>
              </w:rPr>
              <w:t>I. Диагностические</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1.</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4464"/>
              </w:tabs>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spacing w:val="-4"/>
                <w:sz w:val="24"/>
                <w:szCs w:val="24"/>
              </w:rPr>
              <w:t>Своевременное выявление  детей,  нуждающихся  в  специализированной помощи.</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Сентябрь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2.</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4464"/>
              </w:tabs>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spacing w:val="-1"/>
                <w:sz w:val="24"/>
                <w:szCs w:val="24"/>
              </w:rPr>
              <w:t xml:space="preserve">Комплексный сбор сведений о ребёнке на основании  </w:t>
            </w:r>
            <w:r w:rsidRPr="002A2EAA">
              <w:rPr>
                <w:rFonts w:ascii="Times New Roman" w:hAnsi="Times New Roman" w:cs="Times New Roman"/>
                <w:spacing w:val="-2"/>
                <w:sz w:val="24"/>
                <w:szCs w:val="24"/>
              </w:rPr>
              <w:t>диагностической информации от специалистов разного  про</w:t>
            </w:r>
            <w:r w:rsidRPr="002A2EAA">
              <w:rPr>
                <w:rFonts w:ascii="Times New Roman" w:hAnsi="Times New Roman" w:cs="Times New Roman"/>
                <w:spacing w:val="-4"/>
                <w:sz w:val="24"/>
                <w:szCs w:val="24"/>
              </w:rPr>
              <w:t>филя.</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Сентябрь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3.</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104A73">
            <w:pPr>
              <w:tabs>
                <w:tab w:val="left" w:pos="4464"/>
              </w:tabs>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sz w:val="24"/>
                <w:szCs w:val="24"/>
              </w:rPr>
              <w:t xml:space="preserve">Определение уровня актуального и зоны ближайшего развития учащегося с </w:t>
            </w:r>
            <w:r w:rsidR="00104A73">
              <w:rPr>
                <w:rFonts w:ascii="Times New Roman" w:hAnsi="Times New Roman" w:cs="Times New Roman"/>
                <w:sz w:val="24"/>
                <w:szCs w:val="24"/>
              </w:rPr>
              <w:t>ЗПР</w:t>
            </w:r>
            <w:r w:rsidRPr="002A2EAA">
              <w:rPr>
                <w:rFonts w:ascii="Times New Roman" w:hAnsi="Times New Roman" w:cs="Times New Roman"/>
                <w:sz w:val="24"/>
                <w:szCs w:val="24"/>
              </w:rPr>
              <w:t>, выявление его резервных возможностей.</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Сентябрь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4.</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4464"/>
              </w:tabs>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spacing w:val="-1"/>
                <w:sz w:val="24"/>
                <w:szCs w:val="24"/>
              </w:rPr>
              <w:t xml:space="preserve">Изучение развития эмоционально волевой сферы и личностных особенностей учащихся. </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Октябрь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5.</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w w:val="102"/>
                <w:sz w:val="24"/>
                <w:szCs w:val="24"/>
              </w:rPr>
              <w:t>Изучение социальной ситуации развития и условий се</w:t>
            </w:r>
            <w:r w:rsidRPr="002A2EAA">
              <w:rPr>
                <w:rFonts w:ascii="Times New Roman" w:hAnsi="Times New Roman" w:cs="Times New Roman"/>
                <w:w w:val="101"/>
                <w:sz w:val="24"/>
                <w:szCs w:val="24"/>
              </w:rPr>
              <w:t>мейного воспитания ребёнка</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Октябрь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6.</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w w:val="101"/>
                <w:sz w:val="24"/>
                <w:szCs w:val="24"/>
              </w:rPr>
              <w:t>Изучение адаптивных возможностей и уровня социализации ребёнка с ограниченными возможностями здоровья.</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Октябрь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7.</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pacing w:val="-4"/>
                <w:sz w:val="24"/>
                <w:szCs w:val="24"/>
              </w:rPr>
            </w:pPr>
            <w:r w:rsidRPr="002A2EAA">
              <w:rPr>
                <w:rFonts w:ascii="Times New Roman" w:hAnsi="Times New Roman" w:cs="Times New Roman"/>
                <w:spacing w:val="-2"/>
                <w:sz w:val="24"/>
                <w:szCs w:val="24"/>
              </w:rPr>
              <w:t>Системный разносторонний  контроль  специалистов  за уровнем и динамикой развития ребёнка.</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xml:space="preserve">. рук. </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8.</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pacing w:val="-1"/>
                <w:sz w:val="24"/>
                <w:szCs w:val="24"/>
              </w:rPr>
            </w:pPr>
            <w:r w:rsidRPr="002A2EAA">
              <w:rPr>
                <w:rFonts w:ascii="Times New Roman" w:hAnsi="Times New Roman" w:cs="Times New Roman"/>
                <w:spacing w:val="-1"/>
                <w:sz w:val="24"/>
                <w:szCs w:val="24"/>
              </w:rPr>
              <w:t>Анализ успешности коррекционно-развивающей работы.</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Май</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10177" w:type="dxa"/>
            <w:gridSpan w:val="8"/>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r w:rsidRPr="002A2EAA">
              <w:rPr>
                <w:rFonts w:ascii="Times New Roman" w:hAnsi="Times New Roman" w:cs="Times New Roman"/>
                <w:b/>
                <w:sz w:val="24"/>
                <w:szCs w:val="24"/>
              </w:rPr>
              <w:t>II. Коррекционно-развивающие</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1.</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1555"/>
                <w:tab w:val="left" w:pos="5460"/>
                <w:tab w:val="left" w:pos="5521"/>
              </w:tabs>
              <w:spacing w:after="0" w:line="240" w:lineRule="auto"/>
              <w:ind w:right="33" w:firstLine="5"/>
              <w:jc w:val="both"/>
              <w:rPr>
                <w:rFonts w:ascii="Times New Roman" w:hAnsi="Times New Roman" w:cs="Times New Roman"/>
                <w:color w:val="000000"/>
                <w:spacing w:val="-1"/>
                <w:sz w:val="24"/>
                <w:szCs w:val="24"/>
              </w:rPr>
            </w:pPr>
            <w:r w:rsidRPr="002A2EAA">
              <w:rPr>
                <w:rFonts w:ascii="Times New Roman" w:hAnsi="Times New Roman" w:cs="Times New Roman"/>
                <w:sz w:val="24"/>
                <w:szCs w:val="24"/>
              </w:rPr>
              <w:t>Выбор оптимальных для развития ребёнка с ограничен</w:t>
            </w:r>
            <w:r w:rsidRPr="002A2EAA">
              <w:rPr>
                <w:rFonts w:ascii="Times New Roman" w:hAnsi="Times New Roman" w:cs="Times New Roman"/>
                <w:w w:val="101"/>
                <w:sz w:val="24"/>
                <w:szCs w:val="24"/>
              </w:rPr>
              <w:t>ными возможностями здоровья коррекционных программ, ме</w:t>
            </w:r>
            <w:r w:rsidRPr="002A2EAA">
              <w:rPr>
                <w:rFonts w:ascii="Times New Roman" w:hAnsi="Times New Roman" w:cs="Times New Roman"/>
                <w:sz w:val="24"/>
                <w:szCs w:val="24"/>
              </w:rPr>
              <w:t>тодик, методов и приёмов обучения в соответствии с его осо</w:t>
            </w:r>
            <w:r w:rsidRPr="002A2EAA">
              <w:rPr>
                <w:rFonts w:ascii="Times New Roman" w:hAnsi="Times New Roman" w:cs="Times New Roman"/>
                <w:spacing w:val="-1"/>
                <w:sz w:val="24"/>
                <w:szCs w:val="24"/>
              </w:rPr>
              <w:t>быми образовательными потребностями.</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Сентябрь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sz w:val="24"/>
                <w:szCs w:val="24"/>
              </w:rPr>
            </w:pPr>
            <w:r w:rsidRPr="002A2EAA">
              <w:rPr>
                <w:rFonts w:ascii="Times New Roman" w:hAnsi="Times New Roman" w:cs="Times New Roman"/>
                <w:sz w:val="24"/>
                <w:szCs w:val="24"/>
              </w:rPr>
              <w:t>Зам. директора по УВР,</w:t>
            </w:r>
          </w:p>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2.</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1555"/>
                <w:tab w:val="left" w:pos="5460"/>
                <w:tab w:val="left" w:pos="5521"/>
              </w:tabs>
              <w:spacing w:after="0" w:line="240" w:lineRule="auto"/>
              <w:ind w:right="33" w:firstLine="5"/>
              <w:jc w:val="both"/>
              <w:rPr>
                <w:rFonts w:ascii="Times New Roman" w:hAnsi="Times New Roman" w:cs="Times New Roman"/>
                <w:color w:val="000000"/>
                <w:spacing w:val="-1"/>
                <w:sz w:val="24"/>
                <w:szCs w:val="24"/>
              </w:rPr>
            </w:pPr>
            <w:r w:rsidRPr="002A2EAA">
              <w:rPr>
                <w:rFonts w:ascii="Times New Roman" w:hAnsi="Times New Roman" w:cs="Times New Roman"/>
                <w:spacing w:val="-1"/>
                <w:sz w:val="24"/>
                <w:szCs w:val="24"/>
              </w:rPr>
              <w:t>Организация и  проведение  индивиду</w:t>
            </w:r>
            <w:r w:rsidRPr="002A2EAA">
              <w:rPr>
                <w:rFonts w:ascii="Times New Roman" w:hAnsi="Times New Roman" w:cs="Times New Roman"/>
                <w:w w:val="101"/>
                <w:sz w:val="24"/>
                <w:szCs w:val="24"/>
              </w:rPr>
              <w:t>альных занятий, не</w:t>
            </w:r>
            <w:r w:rsidRPr="002A2EAA">
              <w:rPr>
                <w:rFonts w:ascii="Times New Roman" w:hAnsi="Times New Roman" w:cs="Times New Roman"/>
                <w:spacing w:val="-3"/>
                <w:sz w:val="24"/>
                <w:szCs w:val="24"/>
              </w:rPr>
              <w:t>обходимых  для  преодоления  нарушений  развития  и  трудностей обучения.</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3.</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1555"/>
                <w:tab w:val="left" w:pos="5460"/>
                <w:tab w:val="left" w:pos="5521"/>
              </w:tabs>
              <w:spacing w:after="0" w:line="240" w:lineRule="auto"/>
              <w:ind w:right="33" w:firstLine="5"/>
              <w:jc w:val="both"/>
              <w:rPr>
                <w:rFonts w:ascii="Times New Roman" w:hAnsi="Times New Roman" w:cs="Times New Roman"/>
                <w:color w:val="000000"/>
                <w:spacing w:val="-1"/>
                <w:sz w:val="24"/>
                <w:szCs w:val="24"/>
              </w:rPr>
            </w:pPr>
            <w:r w:rsidRPr="002A2EAA">
              <w:rPr>
                <w:rFonts w:ascii="Times New Roman" w:hAnsi="Times New Roman" w:cs="Times New Roman"/>
                <w:spacing w:val="-4"/>
                <w:sz w:val="24"/>
                <w:szCs w:val="24"/>
              </w:rPr>
              <w:t>Системное воздействие на учебно-познавательную дея</w:t>
            </w:r>
            <w:r w:rsidRPr="002A2EAA">
              <w:rPr>
                <w:rFonts w:ascii="Times New Roman" w:hAnsi="Times New Roman" w:cs="Times New Roman"/>
                <w:spacing w:val="-1"/>
                <w:sz w:val="24"/>
                <w:szCs w:val="24"/>
              </w:rPr>
              <w:t xml:space="preserve">тельность ребёнка в динамике образовательного процесса, </w:t>
            </w:r>
            <w:r w:rsidRPr="002A2EAA">
              <w:rPr>
                <w:rFonts w:ascii="Times New Roman" w:hAnsi="Times New Roman" w:cs="Times New Roman"/>
                <w:sz w:val="24"/>
                <w:szCs w:val="24"/>
              </w:rPr>
              <w:t>направленное формирование универсальных учебных действий и коррекцию отклонений в развитии.</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4.</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pacing w:val="-1"/>
                <w:sz w:val="24"/>
                <w:szCs w:val="24"/>
              </w:rPr>
              <w:t xml:space="preserve">Социальную защиту ребёнка в случаях неблагоприятных </w:t>
            </w:r>
            <w:r w:rsidRPr="002A2EAA">
              <w:rPr>
                <w:rFonts w:ascii="Times New Roman" w:hAnsi="Times New Roman" w:cs="Times New Roman"/>
                <w:sz w:val="24"/>
                <w:szCs w:val="24"/>
              </w:rPr>
              <w:t>условий жизни при психотравмирующих обстоятельствах.</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10177" w:type="dxa"/>
            <w:gridSpan w:val="8"/>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r w:rsidRPr="002A2EAA">
              <w:rPr>
                <w:rFonts w:ascii="Times New Roman" w:hAnsi="Times New Roman" w:cs="Times New Roman"/>
                <w:b/>
                <w:w w:val="103"/>
                <w:sz w:val="24"/>
                <w:szCs w:val="24"/>
              </w:rPr>
              <w:t>III. Консультативные</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1.</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w w:val="101"/>
                <w:sz w:val="24"/>
                <w:szCs w:val="24"/>
              </w:rPr>
            </w:pPr>
            <w:r w:rsidRPr="002A2EAA">
              <w:rPr>
                <w:rFonts w:ascii="Times New Roman" w:hAnsi="Times New Roman" w:cs="Times New Roman"/>
                <w:w w:val="101"/>
                <w:sz w:val="24"/>
                <w:szCs w:val="24"/>
              </w:rPr>
              <w:t xml:space="preserve">Выработка совместных рекомендаций по </w:t>
            </w:r>
            <w:r w:rsidRPr="002A2EAA">
              <w:rPr>
                <w:rFonts w:ascii="Times New Roman" w:hAnsi="Times New Roman" w:cs="Times New Roman"/>
                <w:spacing w:val="-1"/>
                <w:sz w:val="24"/>
                <w:szCs w:val="24"/>
              </w:rPr>
              <w:t>основным направлениям работы с учащимися с ограничен</w:t>
            </w:r>
            <w:r w:rsidRPr="002A2EAA">
              <w:rPr>
                <w:rFonts w:ascii="Times New Roman" w:hAnsi="Times New Roman" w:cs="Times New Roman"/>
                <w:spacing w:val="-3"/>
                <w:sz w:val="24"/>
                <w:szCs w:val="24"/>
              </w:rPr>
              <w:t>ными возможностями здоровья,  единых  для  всех  участников образовательного процесса.</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Сентябрь</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2.</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w w:val="101"/>
                <w:sz w:val="24"/>
                <w:szCs w:val="24"/>
              </w:rPr>
            </w:pPr>
            <w:r w:rsidRPr="002A2EAA">
              <w:rPr>
                <w:rFonts w:ascii="Times New Roman" w:hAnsi="Times New Roman" w:cs="Times New Roman"/>
                <w:spacing w:val="-3"/>
                <w:sz w:val="24"/>
                <w:szCs w:val="24"/>
              </w:rPr>
              <w:t xml:space="preserve">Консультирование педагогов по выбору </w:t>
            </w:r>
            <w:r w:rsidRPr="002A2EAA">
              <w:rPr>
                <w:rFonts w:ascii="Times New Roman" w:hAnsi="Times New Roman" w:cs="Times New Roman"/>
                <w:spacing w:val="-2"/>
                <w:sz w:val="24"/>
                <w:szCs w:val="24"/>
              </w:rPr>
              <w:t>индивидуально ориентированных методов и  приёмов работы с учащимися с ограниченными возможностями здоровья.</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Зам. директора по  УВР</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3.</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104A73">
            <w:pPr>
              <w:spacing w:after="0" w:line="240" w:lineRule="auto"/>
              <w:ind w:right="33" w:firstLine="5"/>
              <w:jc w:val="both"/>
              <w:rPr>
                <w:rFonts w:ascii="Times New Roman" w:hAnsi="Times New Roman" w:cs="Times New Roman"/>
                <w:color w:val="000000"/>
                <w:spacing w:val="-2"/>
                <w:sz w:val="24"/>
                <w:szCs w:val="24"/>
              </w:rPr>
            </w:pPr>
            <w:r w:rsidRPr="002A2EAA">
              <w:rPr>
                <w:rFonts w:ascii="Times New Roman" w:hAnsi="Times New Roman" w:cs="Times New Roman"/>
                <w:sz w:val="24"/>
                <w:szCs w:val="24"/>
              </w:rPr>
              <w:t xml:space="preserve">Консультативную помощь семье в вопросах выбора стратегии воспитания и приёмов коррекционного </w:t>
            </w:r>
            <w:r w:rsidRPr="002A2EAA">
              <w:rPr>
                <w:rFonts w:ascii="Times New Roman" w:hAnsi="Times New Roman" w:cs="Times New Roman"/>
                <w:sz w:val="24"/>
                <w:szCs w:val="24"/>
              </w:rPr>
              <w:lastRenderedPageBreak/>
              <w:t xml:space="preserve">обучения ребёнка с </w:t>
            </w:r>
            <w:r w:rsidR="00104A73">
              <w:rPr>
                <w:rFonts w:ascii="Times New Roman" w:hAnsi="Times New Roman" w:cs="Times New Roman"/>
                <w:sz w:val="24"/>
                <w:szCs w:val="24"/>
              </w:rPr>
              <w:t>ЗПР</w:t>
            </w:r>
            <w:r w:rsidRPr="002A2EAA">
              <w:rPr>
                <w:rFonts w:ascii="Times New Roman" w:hAnsi="Times New Roman" w:cs="Times New Roman"/>
                <w:w w:val="101"/>
                <w:sz w:val="24"/>
                <w:szCs w:val="24"/>
              </w:rPr>
              <w:t>.</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lastRenderedPageBreak/>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10177" w:type="dxa"/>
            <w:gridSpan w:val="8"/>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
                <w:bCs/>
                <w:color w:val="000000"/>
                <w:sz w:val="24"/>
                <w:szCs w:val="24"/>
              </w:rPr>
            </w:pPr>
            <w:r w:rsidRPr="002A2EAA">
              <w:rPr>
                <w:rFonts w:ascii="Times New Roman" w:hAnsi="Times New Roman" w:cs="Times New Roman"/>
                <w:b/>
                <w:w w:val="102"/>
                <w:sz w:val="24"/>
                <w:szCs w:val="24"/>
              </w:rPr>
              <w:lastRenderedPageBreak/>
              <w:t>IV. Информационно-просветительские</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1.</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5100"/>
              </w:tabs>
              <w:spacing w:after="0" w:line="240" w:lineRule="auto"/>
              <w:ind w:right="33" w:firstLine="5"/>
              <w:jc w:val="both"/>
              <w:rPr>
                <w:rFonts w:ascii="Times New Roman" w:hAnsi="Times New Roman" w:cs="Times New Roman"/>
                <w:color w:val="000000"/>
                <w:spacing w:val="-2"/>
                <w:sz w:val="24"/>
                <w:szCs w:val="24"/>
              </w:rPr>
            </w:pPr>
            <w:proofErr w:type="gramStart"/>
            <w:r w:rsidRPr="002A2EAA">
              <w:rPr>
                <w:rFonts w:ascii="Times New Roman" w:hAnsi="Times New Roman" w:cs="Times New Roman"/>
                <w:spacing w:val="-2"/>
                <w:sz w:val="24"/>
                <w:szCs w:val="24"/>
              </w:rPr>
              <w:t xml:space="preserve">Проведение различных форм просветительской деятельности (лекции, беседы, информационные стенды, печатные материалы), </w:t>
            </w:r>
            <w:r w:rsidRPr="002A2EAA">
              <w:rPr>
                <w:rFonts w:ascii="Times New Roman" w:hAnsi="Times New Roman" w:cs="Times New Roman"/>
                <w:spacing w:val="-3"/>
                <w:sz w:val="24"/>
                <w:szCs w:val="24"/>
              </w:rPr>
              <w:t xml:space="preserve">направленных  на разъяснение  участникам  образовательного </w:t>
            </w:r>
            <w:r w:rsidRPr="002A2EAA">
              <w:rPr>
                <w:rFonts w:ascii="Times New Roman" w:hAnsi="Times New Roman" w:cs="Times New Roman"/>
                <w:spacing w:val="-3"/>
                <w:sz w:val="24"/>
                <w:szCs w:val="24"/>
              </w:rPr>
              <w:br/>
            </w:r>
            <w:r w:rsidRPr="002A2EAA">
              <w:rPr>
                <w:rFonts w:ascii="Times New Roman" w:hAnsi="Times New Roman" w:cs="Times New Roman"/>
                <w:w w:val="102"/>
                <w:sz w:val="24"/>
                <w:szCs w:val="24"/>
              </w:rPr>
              <w:t xml:space="preserve">процесса  - учащимся  (как имеющим, так и не имеющим </w:t>
            </w:r>
            <w:r w:rsidRPr="002A2EAA">
              <w:rPr>
                <w:rFonts w:ascii="Times New Roman" w:hAnsi="Times New Roman" w:cs="Times New Roman"/>
                <w:spacing w:val="-3"/>
                <w:sz w:val="24"/>
                <w:szCs w:val="24"/>
              </w:rPr>
              <w:t>недостатки  в  развитии),  их  родителям  (законным  представи</w:t>
            </w:r>
            <w:r w:rsidRPr="002A2EAA">
              <w:rPr>
                <w:rFonts w:ascii="Times New Roman" w:hAnsi="Times New Roman" w:cs="Times New Roman"/>
                <w:spacing w:val="-2"/>
                <w:sz w:val="24"/>
                <w:szCs w:val="24"/>
              </w:rPr>
              <w:t>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r w:rsidR="003A1158" w:rsidRPr="002A2EAA" w:rsidTr="0004615F">
        <w:tc>
          <w:tcPr>
            <w:tcW w:w="539" w:type="dxa"/>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2.</w:t>
            </w:r>
          </w:p>
        </w:tc>
        <w:tc>
          <w:tcPr>
            <w:tcW w:w="5953" w:type="dxa"/>
            <w:gridSpan w:val="3"/>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tabs>
                <w:tab w:val="left" w:pos="5100"/>
              </w:tabs>
              <w:spacing w:after="0" w:line="240" w:lineRule="auto"/>
              <w:ind w:right="33" w:firstLine="5"/>
              <w:jc w:val="both"/>
              <w:rPr>
                <w:rFonts w:ascii="Times New Roman" w:hAnsi="Times New Roman" w:cs="Times New Roman"/>
                <w:color w:val="000000"/>
                <w:spacing w:val="-2"/>
                <w:sz w:val="24"/>
                <w:szCs w:val="24"/>
              </w:rPr>
            </w:pPr>
            <w:r w:rsidRPr="002A2EAA">
              <w:rPr>
                <w:rFonts w:ascii="Times New Roman" w:hAnsi="Times New Roman" w:cs="Times New Roman"/>
                <w:sz w:val="24"/>
                <w:szCs w:val="24"/>
              </w:rPr>
              <w:t xml:space="preserve">Проведение тематических выступлений для педагогов и </w:t>
            </w:r>
            <w:r w:rsidRPr="002A2EAA">
              <w:rPr>
                <w:rFonts w:ascii="Times New Roman" w:hAnsi="Times New Roman" w:cs="Times New Roman"/>
                <w:w w:val="102"/>
                <w:sz w:val="24"/>
                <w:szCs w:val="24"/>
              </w:rPr>
              <w:t xml:space="preserve">родителей по  разъяснению  индивидуально типологических </w:t>
            </w:r>
            <w:r w:rsidRPr="002A2EAA">
              <w:rPr>
                <w:rFonts w:ascii="Times New Roman" w:hAnsi="Times New Roman" w:cs="Times New Roman"/>
                <w:spacing w:val="-1"/>
                <w:sz w:val="24"/>
                <w:szCs w:val="24"/>
              </w:rPr>
              <w:t xml:space="preserve">особенностей  различных  категорий  детей  с  ограниченными возможностями здоровья. </w:t>
            </w:r>
          </w:p>
        </w:tc>
        <w:tc>
          <w:tcPr>
            <w:tcW w:w="1640"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bCs/>
                <w:color w:val="000000"/>
                <w:sz w:val="24"/>
                <w:szCs w:val="24"/>
              </w:rPr>
            </w:pPr>
            <w:r w:rsidRPr="002A2EAA">
              <w:rPr>
                <w:rFonts w:ascii="Times New Roman" w:hAnsi="Times New Roman" w:cs="Times New Roman"/>
                <w:bCs/>
                <w:sz w:val="24"/>
                <w:szCs w:val="24"/>
              </w:rPr>
              <w:t>Постоянно</w:t>
            </w:r>
          </w:p>
        </w:tc>
        <w:tc>
          <w:tcPr>
            <w:tcW w:w="2045" w:type="dxa"/>
            <w:gridSpan w:val="2"/>
            <w:tcBorders>
              <w:top w:val="single" w:sz="4" w:space="0" w:color="auto"/>
              <w:left w:val="single" w:sz="4" w:space="0" w:color="auto"/>
              <w:bottom w:val="single" w:sz="4" w:space="0" w:color="auto"/>
              <w:right w:val="single" w:sz="4" w:space="0" w:color="auto"/>
            </w:tcBorders>
            <w:hideMark/>
          </w:tcPr>
          <w:p w:rsidR="003A1158" w:rsidRPr="002A2EAA" w:rsidRDefault="003A1158" w:rsidP="0004615F">
            <w:pPr>
              <w:spacing w:after="0" w:line="240" w:lineRule="auto"/>
              <w:ind w:right="33" w:firstLine="5"/>
              <w:jc w:val="both"/>
              <w:rPr>
                <w:rFonts w:ascii="Times New Roman" w:hAnsi="Times New Roman" w:cs="Times New Roman"/>
                <w:color w:val="000000"/>
                <w:sz w:val="24"/>
                <w:szCs w:val="24"/>
              </w:rPr>
            </w:pPr>
            <w:r w:rsidRPr="002A2EAA">
              <w:rPr>
                <w:rFonts w:ascii="Times New Roman" w:hAnsi="Times New Roman" w:cs="Times New Roman"/>
                <w:sz w:val="24"/>
                <w:szCs w:val="24"/>
              </w:rPr>
              <w:t xml:space="preserve">Зам. директора по  УВР, </w:t>
            </w:r>
            <w:proofErr w:type="spellStart"/>
            <w:r w:rsidRPr="002A2EAA">
              <w:rPr>
                <w:rFonts w:ascii="Times New Roman" w:hAnsi="Times New Roman" w:cs="Times New Roman"/>
                <w:sz w:val="24"/>
                <w:szCs w:val="24"/>
              </w:rPr>
              <w:t>кл</w:t>
            </w:r>
            <w:proofErr w:type="spellEnd"/>
            <w:r w:rsidRPr="002A2EAA">
              <w:rPr>
                <w:rFonts w:ascii="Times New Roman" w:hAnsi="Times New Roman" w:cs="Times New Roman"/>
                <w:sz w:val="24"/>
                <w:szCs w:val="24"/>
              </w:rPr>
              <w:t>. рук.</w:t>
            </w:r>
          </w:p>
        </w:tc>
      </w:tr>
    </w:tbl>
    <w:p w:rsidR="003A1158" w:rsidRPr="002A2EAA" w:rsidRDefault="003A1158" w:rsidP="002A2EAA">
      <w:pPr>
        <w:spacing w:after="0" w:line="240" w:lineRule="auto"/>
        <w:ind w:firstLine="567"/>
        <w:contextualSpacing/>
        <w:jc w:val="both"/>
        <w:outlineLvl w:val="1"/>
        <w:rPr>
          <w:rFonts w:ascii="Times New Roman" w:hAnsi="Times New Roman" w:cs="Times New Roman"/>
          <w:sz w:val="24"/>
          <w:szCs w:val="24"/>
        </w:rPr>
      </w:pP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b/>
          <w:bCs/>
          <w:sz w:val="24"/>
          <w:szCs w:val="24"/>
        </w:rPr>
        <w:t>Этапы реализации программы</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2A2EAA">
        <w:rPr>
          <w:rFonts w:ascii="Times New Roman" w:eastAsia="Calibri" w:hAnsi="Times New Roman"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2A2EAA">
        <w:rPr>
          <w:rFonts w:ascii="Times New Roman" w:eastAsia="Calibri" w:hAnsi="Times New Roman" w:cs="Times New Roman"/>
          <w:sz w:val="24"/>
          <w:szCs w:val="24"/>
        </w:rPr>
        <w:t>дезорганизующих</w:t>
      </w:r>
      <w:proofErr w:type="spellEnd"/>
      <w:r w:rsidRPr="002A2EAA">
        <w:rPr>
          <w:rFonts w:ascii="Times New Roman" w:eastAsia="Calibri" w:hAnsi="Times New Roman" w:cs="Times New Roman"/>
          <w:sz w:val="24"/>
          <w:szCs w:val="24"/>
        </w:rPr>
        <w:t xml:space="preserve"> факторов.</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2A2EAA">
        <w:rPr>
          <w:rFonts w:ascii="Times New Roman" w:eastAsia="Calibri" w:hAnsi="Times New Roman" w:cs="Times New Roman"/>
          <w:iCs/>
          <w:spacing w:val="2"/>
          <w:sz w:val="24"/>
          <w:szCs w:val="24"/>
        </w:rPr>
        <w:t>Этап сбора и анализа информации</w:t>
      </w:r>
      <w:r w:rsidRPr="002A2EAA">
        <w:rPr>
          <w:rFonts w:ascii="Times New Roman" w:eastAsia="Calibri" w:hAnsi="Times New Roman" w:cs="Times New Roman"/>
          <w:spacing w:val="2"/>
          <w:sz w:val="24"/>
          <w:szCs w:val="24"/>
        </w:rPr>
        <w:t xml:space="preserve"> (</w:t>
      </w:r>
      <w:proofErr w:type="spellStart"/>
      <w:r w:rsidRPr="002A2EAA">
        <w:rPr>
          <w:rFonts w:ascii="Times New Roman" w:eastAsia="Calibri" w:hAnsi="Times New Roman" w:cs="Times New Roman"/>
          <w:spacing w:val="2"/>
          <w:sz w:val="24"/>
          <w:szCs w:val="24"/>
        </w:rPr>
        <w:t>информационно</w:t>
      </w:r>
      <w:r w:rsidRPr="002A2EAA">
        <w:rPr>
          <w:rFonts w:ascii="Times New Roman" w:eastAsia="Calibri" w:hAnsi="Times New Roman" w:cs="Times New Roman"/>
          <w:spacing w:val="2"/>
          <w:sz w:val="24"/>
          <w:szCs w:val="24"/>
        </w:rPr>
        <w:softHyphen/>
      </w:r>
      <w:r w:rsidRPr="002A2EAA">
        <w:rPr>
          <w:rFonts w:ascii="Times New Roman" w:eastAsia="Calibri" w:hAnsi="Times New Roman" w:cs="Times New Roman"/>
          <w:sz w:val="24"/>
          <w:szCs w:val="24"/>
        </w:rPr>
        <w:t>аналитическая</w:t>
      </w:r>
      <w:proofErr w:type="spellEnd"/>
      <w:r w:rsidRPr="002A2EAA">
        <w:rPr>
          <w:rFonts w:ascii="Times New Roman" w:eastAsia="Calibri" w:hAnsi="Times New Roman" w:cs="Times New Roman"/>
          <w:sz w:val="24"/>
          <w:szCs w:val="24"/>
        </w:rPr>
        <w:t xml:space="preserve"> деятельность). Результатом данного этапа является оценка контингента учащихся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2A2EAA">
        <w:rPr>
          <w:rFonts w:ascii="Times New Roman" w:eastAsia="Calibri" w:hAnsi="Times New Roman" w:cs="Times New Roman"/>
          <w:sz w:val="24"/>
          <w:szCs w:val="24"/>
        </w:rPr>
        <w:t>программно</w:t>
      </w:r>
      <w:r w:rsidRPr="002A2EAA">
        <w:rPr>
          <w:rFonts w:ascii="Times New Roman" w:eastAsia="Calibri" w:hAnsi="Times New Roman" w:cs="Times New Roman"/>
          <w:sz w:val="24"/>
          <w:szCs w:val="24"/>
        </w:rPr>
        <w:softHyphen/>
        <w:t>методического</w:t>
      </w:r>
      <w:proofErr w:type="spellEnd"/>
      <w:r w:rsidRPr="002A2EAA">
        <w:rPr>
          <w:rFonts w:ascii="Times New Roman" w:eastAsia="Calibri" w:hAnsi="Times New Roman" w:cs="Times New Roman"/>
          <w:sz w:val="24"/>
          <w:szCs w:val="24"/>
        </w:rPr>
        <w:t xml:space="preserve"> обеспечения, </w:t>
      </w:r>
      <w:proofErr w:type="spellStart"/>
      <w:r w:rsidRPr="002A2EAA">
        <w:rPr>
          <w:rFonts w:ascii="Times New Roman" w:eastAsia="Calibri" w:hAnsi="Times New Roman" w:cs="Times New Roman"/>
          <w:sz w:val="24"/>
          <w:szCs w:val="24"/>
        </w:rPr>
        <w:t>материально</w:t>
      </w:r>
      <w:r w:rsidRPr="002A2EAA">
        <w:rPr>
          <w:rFonts w:ascii="Times New Roman" w:eastAsia="Calibri" w:hAnsi="Times New Roman" w:cs="Times New Roman"/>
          <w:sz w:val="24"/>
          <w:szCs w:val="24"/>
        </w:rPr>
        <w:softHyphen/>
        <w:t>технической</w:t>
      </w:r>
      <w:proofErr w:type="spellEnd"/>
      <w:r w:rsidRPr="002A2EAA">
        <w:rPr>
          <w:rFonts w:ascii="Times New Roman" w:eastAsia="Calibri" w:hAnsi="Times New Roman" w:cs="Times New Roman"/>
          <w:sz w:val="24"/>
          <w:szCs w:val="24"/>
        </w:rPr>
        <w:t xml:space="preserve"> и кадровой базы организации.</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2A2EAA">
        <w:rPr>
          <w:rFonts w:ascii="Times New Roman" w:eastAsia="Calibri" w:hAnsi="Times New Roman" w:cs="Times New Roman"/>
          <w:iCs/>
          <w:sz w:val="24"/>
          <w:szCs w:val="24"/>
        </w:rPr>
        <w:t>Этап планирования, организации, координации</w:t>
      </w:r>
      <w:r w:rsidRPr="002A2EAA">
        <w:rPr>
          <w:rFonts w:ascii="Times New Roman" w:eastAsia="Calibri" w:hAnsi="Times New Roman" w:cs="Times New Roman"/>
          <w:sz w:val="24"/>
          <w:szCs w:val="24"/>
        </w:rPr>
        <w:t xml:space="preserve"> (</w:t>
      </w:r>
      <w:proofErr w:type="spellStart"/>
      <w:r w:rsidRPr="002A2EAA">
        <w:rPr>
          <w:rFonts w:ascii="Times New Roman" w:eastAsia="Calibri" w:hAnsi="Times New Roman" w:cs="Times New Roman"/>
          <w:sz w:val="24"/>
          <w:szCs w:val="24"/>
        </w:rPr>
        <w:t>органи</w:t>
      </w:r>
      <w:r w:rsidRPr="002A2EAA">
        <w:rPr>
          <w:rFonts w:ascii="Times New Roman" w:eastAsia="Calibri" w:hAnsi="Times New Roman" w:cs="Times New Roman"/>
          <w:spacing w:val="-2"/>
          <w:sz w:val="24"/>
          <w:szCs w:val="24"/>
        </w:rPr>
        <w:t>зационно</w:t>
      </w:r>
      <w:r w:rsidRPr="002A2EAA">
        <w:rPr>
          <w:rFonts w:ascii="Times New Roman" w:eastAsia="Calibri" w:hAnsi="Times New Roman" w:cs="Times New Roman"/>
          <w:spacing w:val="-2"/>
          <w:sz w:val="24"/>
          <w:szCs w:val="24"/>
        </w:rPr>
        <w:softHyphen/>
        <w:t>исполнительская</w:t>
      </w:r>
      <w:proofErr w:type="spellEnd"/>
      <w:r w:rsidRPr="002A2EAA">
        <w:rPr>
          <w:rFonts w:ascii="Times New Roman" w:eastAsia="Calibri" w:hAnsi="Times New Roman" w:cs="Times New Roman"/>
          <w:spacing w:val="-2"/>
          <w:sz w:val="24"/>
          <w:szCs w:val="24"/>
        </w:rPr>
        <w:t xml:space="preserve"> деятельность). Результатом работы </w:t>
      </w:r>
      <w:r w:rsidRPr="002A2EAA">
        <w:rPr>
          <w:rFonts w:ascii="Times New Roman" w:eastAsia="Calibri" w:hAnsi="Times New Roman" w:cs="Times New Roman"/>
          <w:sz w:val="24"/>
          <w:szCs w:val="24"/>
        </w:rPr>
        <w:t xml:space="preserve">является особым образом организованный образовательный </w:t>
      </w:r>
      <w:r w:rsidRPr="002A2EAA">
        <w:rPr>
          <w:rFonts w:ascii="Times New Roman" w:eastAsia="Calibri" w:hAnsi="Times New Roman" w:cs="Times New Roman"/>
          <w:spacing w:val="2"/>
          <w:sz w:val="24"/>
          <w:szCs w:val="24"/>
        </w:rPr>
        <w:t xml:space="preserve">процесс, имеющий </w:t>
      </w:r>
      <w:proofErr w:type="spellStart"/>
      <w:r w:rsidRPr="002A2EAA">
        <w:rPr>
          <w:rFonts w:ascii="Times New Roman" w:eastAsia="Calibri" w:hAnsi="Times New Roman" w:cs="Times New Roman"/>
          <w:spacing w:val="2"/>
          <w:sz w:val="24"/>
          <w:szCs w:val="24"/>
        </w:rPr>
        <w:t>коррекционно</w:t>
      </w:r>
      <w:r w:rsidRPr="002A2EAA">
        <w:rPr>
          <w:rFonts w:ascii="Times New Roman" w:eastAsia="Calibri" w:hAnsi="Times New Roman" w:cs="Times New Roman"/>
          <w:spacing w:val="2"/>
          <w:sz w:val="24"/>
          <w:szCs w:val="24"/>
        </w:rPr>
        <w:softHyphen/>
        <w:t>развивающую</w:t>
      </w:r>
      <w:proofErr w:type="spellEnd"/>
      <w:r w:rsidRPr="002A2EAA">
        <w:rPr>
          <w:rFonts w:ascii="Times New Roman" w:eastAsia="Calibri" w:hAnsi="Times New Roman" w:cs="Times New Roman"/>
          <w:spacing w:val="2"/>
          <w:sz w:val="24"/>
          <w:szCs w:val="24"/>
        </w:rPr>
        <w:t xml:space="preserve"> направлен</w:t>
      </w:r>
      <w:r w:rsidRPr="002A2EAA">
        <w:rPr>
          <w:rFonts w:ascii="Times New Roman" w:eastAsia="Calibri" w:hAnsi="Times New Roman" w:cs="Times New Roman"/>
          <w:sz w:val="24"/>
          <w:szCs w:val="24"/>
        </w:rPr>
        <w:t xml:space="preserve">ность, и процесс специального сопровождения детей с </w:t>
      </w:r>
      <w:r w:rsidR="00777198">
        <w:rPr>
          <w:rFonts w:ascii="Times New Roman" w:eastAsia="Calibri" w:hAnsi="Times New Roman" w:cs="Times New Roman"/>
          <w:sz w:val="24"/>
          <w:szCs w:val="24"/>
        </w:rPr>
        <w:t>ЗПР</w:t>
      </w:r>
      <w:r w:rsidRPr="002A2EAA">
        <w:rPr>
          <w:rFonts w:ascii="Times New Roman" w:eastAsia="Calibri" w:hAnsi="Times New Roman" w:cs="Times New Roman"/>
          <w:spacing w:val="2"/>
          <w:sz w:val="24"/>
          <w:szCs w:val="24"/>
        </w:rPr>
        <w:t xml:space="preserve"> при целенаправленно созданных (вариативных) условиях обучения, воспитания, </w:t>
      </w:r>
      <w:r w:rsidRPr="002A2EAA">
        <w:rPr>
          <w:rFonts w:ascii="Times New Roman" w:eastAsia="Calibri" w:hAnsi="Times New Roman" w:cs="Times New Roman"/>
          <w:sz w:val="24"/>
          <w:szCs w:val="24"/>
        </w:rPr>
        <w:t>развития, социализации рассматриваемой категории детей.</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pacing w:val="2"/>
          <w:sz w:val="24"/>
          <w:szCs w:val="24"/>
        </w:rPr>
      </w:pPr>
      <w:r w:rsidRPr="002A2EAA">
        <w:rPr>
          <w:rFonts w:ascii="Times New Roman" w:eastAsia="Calibri" w:hAnsi="Times New Roman" w:cs="Times New Roman"/>
          <w:iCs/>
          <w:spacing w:val="2"/>
          <w:sz w:val="24"/>
          <w:szCs w:val="24"/>
        </w:rPr>
        <w:t xml:space="preserve">Этап диагностики </w:t>
      </w:r>
      <w:proofErr w:type="spellStart"/>
      <w:r w:rsidRPr="002A2EAA">
        <w:rPr>
          <w:rFonts w:ascii="Times New Roman" w:eastAsia="Calibri" w:hAnsi="Times New Roman" w:cs="Times New Roman"/>
          <w:iCs/>
          <w:spacing w:val="2"/>
          <w:sz w:val="24"/>
          <w:szCs w:val="24"/>
        </w:rPr>
        <w:t>коррекционно</w:t>
      </w:r>
      <w:r w:rsidRPr="002A2EAA">
        <w:rPr>
          <w:rFonts w:ascii="Times New Roman" w:eastAsia="Calibri" w:hAnsi="Times New Roman" w:cs="Times New Roman"/>
          <w:iCs/>
          <w:spacing w:val="2"/>
          <w:sz w:val="24"/>
          <w:szCs w:val="24"/>
        </w:rPr>
        <w:softHyphen/>
        <w:t>развивающей</w:t>
      </w:r>
      <w:proofErr w:type="spellEnd"/>
      <w:r w:rsidRPr="002A2EAA">
        <w:rPr>
          <w:rFonts w:ascii="Times New Roman" w:eastAsia="Calibri" w:hAnsi="Times New Roman" w:cs="Times New Roman"/>
          <w:iCs/>
          <w:spacing w:val="2"/>
          <w:sz w:val="24"/>
          <w:szCs w:val="24"/>
        </w:rPr>
        <w:t xml:space="preserve"> образо</w:t>
      </w:r>
      <w:r w:rsidRPr="002A2EAA">
        <w:rPr>
          <w:rFonts w:ascii="Times New Roman" w:eastAsia="Calibri" w:hAnsi="Times New Roman" w:cs="Times New Roman"/>
          <w:iCs/>
          <w:spacing w:val="-2"/>
          <w:sz w:val="24"/>
          <w:szCs w:val="24"/>
        </w:rPr>
        <w:t xml:space="preserve">вательной среды </w:t>
      </w:r>
      <w:r w:rsidRPr="002A2EAA">
        <w:rPr>
          <w:rFonts w:ascii="Times New Roman" w:eastAsia="Calibri" w:hAnsi="Times New Roman" w:cs="Times New Roman"/>
          <w:spacing w:val="-2"/>
          <w:sz w:val="24"/>
          <w:szCs w:val="24"/>
        </w:rPr>
        <w:t>(</w:t>
      </w:r>
      <w:proofErr w:type="spellStart"/>
      <w:r w:rsidRPr="002A2EAA">
        <w:rPr>
          <w:rFonts w:ascii="Times New Roman" w:eastAsia="Calibri" w:hAnsi="Times New Roman" w:cs="Times New Roman"/>
          <w:spacing w:val="-2"/>
          <w:sz w:val="24"/>
          <w:szCs w:val="24"/>
        </w:rPr>
        <w:t>контрольно</w:t>
      </w:r>
      <w:r w:rsidRPr="002A2EAA">
        <w:rPr>
          <w:rFonts w:ascii="Times New Roman" w:eastAsia="Calibri" w:hAnsi="Times New Roman" w:cs="Times New Roman"/>
          <w:spacing w:val="-2"/>
          <w:sz w:val="24"/>
          <w:szCs w:val="24"/>
        </w:rPr>
        <w:softHyphen/>
        <w:t>диагностическая</w:t>
      </w:r>
      <w:proofErr w:type="spellEnd"/>
      <w:r w:rsidRPr="002A2EAA">
        <w:rPr>
          <w:rFonts w:ascii="Times New Roman" w:eastAsia="Calibri" w:hAnsi="Times New Roman" w:cs="Times New Roman"/>
          <w:spacing w:val="-2"/>
          <w:sz w:val="24"/>
          <w:szCs w:val="24"/>
        </w:rPr>
        <w:t xml:space="preserve"> деятельность). </w:t>
      </w:r>
      <w:r w:rsidRPr="002A2EAA">
        <w:rPr>
          <w:rFonts w:ascii="Times New Roman" w:eastAsia="Calibri" w:hAnsi="Times New Roman" w:cs="Times New Roman"/>
          <w:spacing w:val="2"/>
          <w:sz w:val="24"/>
          <w:szCs w:val="24"/>
        </w:rPr>
        <w:t xml:space="preserve">Результатом является констатация соответствия созданных </w:t>
      </w:r>
      <w:r w:rsidRPr="002A2EAA">
        <w:rPr>
          <w:rFonts w:ascii="Times New Roman" w:eastAsia="Calibri" w:hAnsi="Times New Roman" w:cs="Times New Roman"/>
          <w:sz w:val="24"/>
          <w:szCs w:val="24"/>
        </w:rPr>
        <w:t xml:space="preserve">условий и выбранных </w:t>
      </w:r>
      <w:proofErr w:type="spellStart"/>
      <w:r w:rsidRPr="002A2EAA">
        <w:rPr>
          <w:rFonts w:ascii="Times New Roman" w:eastAsia="Calibri" w:hAnsi="Times New Roman" w:cs="Times New Roman"/>
          <w:sz w:val="24"/>
          <w:szCs w:val="24"/>
        </w:rPr>
        <w:t>коррекционно</w:t>
      </w:r>
      <w:r w:rsidRPr="002A2EAA">
        <w:rPr>
          <w:rFonts w:ascii="Times New Roman" w:eastAsia="Calibri" w:hAnsi="Times New Roman" w:cs="Times New Roman"/>
          <w:sz w:val="24"/>
          <w:szCs w:val="24"/>
        </w:rPr>
        <w:softHyphen/>
        <w:t>развивающих</w:t>
      </w:r>
      <w:proofErr w:type="spellEnd"/>
      <w:r w:rsidRPr="002A2EAA">
        <w:rPr>
          <w:rFonts w:ascii="Times New Roman" w:eastAsia="Calibri" w:hAnsi="Times New Roman" w:cs="Times New Roman"/>
          <w:sz w:val="24"/>
          <w:szCs w:val="24"/>
        </w:rPr>
        <w:t xml:space="preserve"> и образовательных программ особым образовательным </w:t>
      </w:r>
      <w:proofErr w:type="spellStart"/>
      <w:r w:rsidRPr="002A2EAA">
        <w:rPr>
          <w:rFonts w:ascii="Times New Roman" w:eastAsia="Calibri" w:hAnsi="Times New Roman" w:cs="Times New Roman"/>
          <w:sz w:val="24"/>
          <w:szCs w:val="24"/>
        </w:rPr>
        <w:t>потребностям</w:t>
      </w:r>
      <w:r w:rsidRPr="002A2EAA">
        <w:rPr>
          <w:rFonts w:ascii="Times New Roman" w:eastAsia="Calibri" w:hAnsi="Times New Roman" w:cs="Times New Roman"/>
          <w:spacing w:val="2"/>
          <w:sz w:val="24"/>
          <w:szCs w:val="24"/>
        </w:rPr>
        <w:t>ребёнка</w:t>
      </w:r>
      <w:proofErr w:type="spellEnd"/>
      <w:r w:rsidRPr="002A2EAA">
        <w:rPr>
          <w:rFonts w:ascii="Times New Roman" w:eastAsia="Calibri" w:hAnsi="Times New Roman" w:cs="Times New Roman"/>
          <w:spacing w:val="2"/>
          <w:sz w:val="24"/>
          <w:szCs w:val="24"/>
        </w:rPr>
        <w:t>.</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b/>
          <w:bCs/>
          <w:sz w:val="24"/>
          <w:szCs w:val="24"/>
        </w:rPr>
      </w:pPr>
      <w:r w:rsidRPr="002A2EAA">
        <w:rPr>
          <w:rFonts w:ascii="Times New Roman" w:eastAsia="Calibri" w:hAnsi="Times New Roman" w:cs="Times New Roman"/>
          <w:iCs/>
          <w:spacing w:val="2"/>
          <w:sz w:val="24"/>
          <w:szCs w:val="24"/>
        </w:rPr>
        <w:t>Этап регуляции и корректировки</w:t>
      </w:r>
      <w:r w:rsidRPr="002A2EAA">
        <w:rPr>
          <w:rFonts w:ascii="Times New Roman" w:eastAsia="Calibri" w:hAnsi="Times New Roman" w:cs="Times New Roman"/>
          <w:spacing w:val="2"/>
          <w:sz w:val="24"/>
          <w:szCs w:val="24"/>
        </w:rPr>
        <w:t xml:space="preserve"> (</w:t>
      </w:r>
      <w:proofErr w:type="spellStart"/>
      <w:r w:rsidRPr="002A2EAA">
        <w:rPr>
          <w:rFonts w:ascii="Times New Roman" w:eastAsia="Calibri" w:hAnsi="Times New Roman" w:cs="Times New Roman"/>
          <w:spacing w:val="2"/>
          <w:sz w:val="24"/>
          <w:szCs w:val="24"/>
        </w:rPr>
        <w:t>регулятивно</w:t>
      </w:r>
      <w:r w:rsidRPr="002A2EAA">
        <w:rPr>
          <w:rFonts w:ascii="Times New Roman" w:eastAsia="Calibri" w:hAnsi="Times New Roman" w:cs="Times New Roman"/>
          <w:spacing w:val="2"/>
          <w:sz w:val="24"/>
          <w:szCs w:val="24"/>
        </w:rPr>
        <w:softHyphen/>
        <w:t>корректировочная</w:t>
      </w:r>
      <w:proofErr w:type="spellEnd"/>
      <w:r w:rsidRPr="002A2EAA">
        <w:rPr>
          <w:rFonts w:ascii="Times New Roman" w:eastAsia="Calibri" w:hAnsi="Times New Roman" w:cs="Times New Roman"/>
          <w:spacing w:val="2"/>
          <w:sz w:val="24"/>
          <w:szCs w:val="24"/>
        </w:rPr>
        <w:t xml:space="preserve"> деятельность). Результатом является внесение </w:t>
      </w:r>
      <w:r w:rsidRPr="002A2EAA">
        <w:rPr>
          <w:rFonts w:ascii="Times New Roman" w:eastAsia="Calibri" w:hAnsi="Times New Roman" w:cs="Times New Roman"/>
          <w:sz w:val="24"/>
          <w:szCs w:val="24"/>
        </w:rPr>
        <w:t xml:space="preserve">необходимых изменений в образовательный процесс и процесс сопровождения детей с </w:t>
      </w:r>
      <w:r w:rsidR="00104A73">
        <w:rPr>
          <w:rFonts w:ascii="Times New Roman" w:eastAsia="Calibri" w:hAnsi="Times New Roman" w:cs="Times New Roman"/>
          <w:sz w:val="24"/>
          <w:szCs w:val="24"/>
        </w:rPr>
        <w:t>ЗПР</w:t>
      </w:r>
      <w:r w:rsidRPr="002A2EAA">
        <w:rPr>
          <w:rFonts w:ascii="Times New Roman" w:eastAsia="Calibri" w:hAnsi="Times New Roman" w:cs="Times New Roman"/>
          <w:sz w:val="24"/>
          <w:szCs w:val="24"/>
        </w:rPr>
        <w:t>, корректировка условий и форм обучения, методов и приёмов работы.</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b/>
          <w:bCs/>
          <w:sz w:val="24"/>
          <w:szCs w:val="24"/>
        </w:rPr>
        <w:t>Механизмы реализации программы</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spacing w:val="2"/>
          <w:sz w:val="24"/>
          <w:szCs w:val="24"/>
        </w:rPr>
        <w:t xml:space="preserve">Основными механизмами реализации коррекционной </w:t>
      </w:r>
      <w:r w:rsidRPr="002A2EAA">
        <w:rPr>
          <w:rFonts w:ascii="Times New Roman" w:eastAsia="Calibri" w:hAnsi="Times New Roman" w:cs="Times New Roman"/>
          <w:sz w:val="24"/>
          <w:szCs w:val="24"/>
        </w:rPr>
        <w:t>ра</w:t>
      </w:r>
      <w:r w:rsidRPr="002A2EAA">
        <w:rPr>
          <w:rFonts w:ascii="Times New Roman" w:eastAsia="Calibri" w:hAnsi="Times New Roman" w:cs="Times New Roman"/>
          <w:spacing w:val="2"/>
          <w:sz w:val="24"/>
          <w:szCs w:val="24"/>
        </w:rPr>
        <w:t xml:space="preserve">боты являются оптимально выстроенное </w:t>
      </w:r>
      <w:r w:rsidRPr="002A2EAA">
        <w:rPr>
          <w:rFonts w:ascii="Times New Roman" w:eastAsia="Calibri" w:hAnsi="Times New Roman" w:cs="Times New Roman"/>
          <w:iCs/>
          <w:spacing w:val="2"/>
          <w:sz w:val="24"/>
          <w:szCs w:val="24"/>
        </w:rPr>
        <w:t xml:space="preserve">взаимодействие </w:t>
      </w:r>
      <w:r w:rsidRPr="002A2EAA">
        <w:rPr>
          <w:rFonts w:ascii="Times New Roman" w:eastAsia="Calibri" w:hAnsi="Times New Roman" w:cs="Times New Roman"/>
          <w:iCs/>
          <w:sz w:val="24"/>
          <w:szCs w:val="24"/>
        </w:rPr>
        <w:t xml:space="preserve">специалистов </w:t>
      </w:r>
      <w:r w:rsidRPr="002A2EAA">
        <w:rPr>
          <w:rFonts w:ascii="Times New Roman" w:eastAsia="Calibri" w:hAnsi="Times New Roman" w:cs="Times New Roman"/>
          <w:sz w:val="24"/>
          <w:szCs w:val="24"/>
        </w:rPr>
        <w:t>МКОУ СОШ с</w:t>
      </w:r>
      <w:proofErr w:type="gramStart"/>
      <w:r w:rsidRPr="002A2EAA">
        <w:rPr>
          <w:rFonts w:ascii="Times New Roman" w:eastAsia="Calibri" w:hAnsi="Times New Roman" w:cs="Times New Roman"/>
          <w:sz w:val="24"/>
          <w:szCs w:val="24"/>
        </w:rPr>
        <w:t>.Н</w:t>
      </w:r>
      <w:proofErr w:type="gramEnd"/>
      <w:r w:rsidRPr="002A2EAA">
        <w:rPr>
          <w:rFonts w:ascii="Times New Roman" w:eastAsia="Calibri" w:hAnsi="Times New Roman" w:cs="Times New Roman"/>
          <w:sz w:val="24"/>
          <w:szCs w:val="24"/>
        </w:rPr>
        <w:t>иколаевка обеспечивающее системное сопровождение детей с ограниченными воз</w:t>
      </w:r>
      <w:r w:rsidRPr="002A2EAA">
        <w:rPr>
          <w:rFonts w:ascii="Times New Roman" w:eastAsia="Calibri" w:hAnsi="Times New Roman" w:cs="Times New Roman"/>
          <w:spacing w:val="2"/>
          <w:sz w:val="24"/>
          <w:szCs w:val="24"/>
        </w:rPr>
        <w:t xml:space="preserve">можностями здоровья специалистами различного профиля в образовательном процессе, и </w:t>
      </w:r>
      <w:r w:rsidRPr="002A2EAA">
        <w:rPr>
          <w:rFonts w:ascii="Times New Roman" w:eastAsia="Calibri" w:hAnsi="Times New Roman" w:cs="Times New Roman"/>
          <w:iCs/>
          <w:spacing w:val="2"/>
          <w:sz w:val="24"/>
          <w:szCs w:val="24"/>
        </w:rPr>
        <w:t>социальное партнёрство</w:t>
      </w:r>
      <w:r w:rsidRPr="002A2EAA">
        <w:rPr>
          <w:rFonts w:ascii="Times New Roman" w:eastAsia="Calibri" w:hAnsi="Times New Roman" w:cs="Times New Roman"/>
          <w:spacing w:val="2"/>
          <w:sz w:val="24"/>
          <w:szCs w:val="24"/>
        </w:rPr>
        <w:t xml:space="preserve">, </w:t>
      </w:r>
      <w:r w:rsidRPr="002A2EAA">
        <w:rPr>
          <w:rFonts w:ascii="Times New Roman" w:eastAsia="Calibri" w:hAnsi="Times New Roman" w:cs="Times New Roman"/>
          <w:spacing w:val="-2"/>
          <w:sz w:val="24"/>
          <w:szCs w:val="24"/>
        </w:rPr>
        <w:t>предполагающее профессиональное взаимодействие образовательной организации</w:t>
      </w:r>
      <w:r w:rsidRPr="002A2EAA">
        <w:rPr>
          <w:rFonts w:ascii="Times New Roman" w:eastAsia="Calibri" w:hAnsi="Times New Roman" w:cs="Times New Roman"/>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iCs/>
          <w:sz w:val="24"/>
          <w:szCs w:val="24"/>
        </w:rPr>
        <w:t xml:space="preserve">Взаимодействие специалистов </w:t>
      </w:r>
      <w:r w:rsidRPr="002A2EAA">
        <w:rPr>
          <w:rFonts w:ascii="Times New Roman" w:eastAsia="Calibri" w:hAnsi="Times New Roman" w:cs="Times New Roman"/>
          <w:sz w:val="24"/>
          <w:szCs w:val="24"/>
        </w:rPr>
        <w:t>МКОУ СОШ с</w:t>
      </w:r>
      <w:proofErr w:type="gramStart"/>
      <w:r w:rsidRPr="002A2EAA">
        <w:rPr>
          <w:rFonts w:ascii="Times New Roman" w:eastAsia="Calibri" w:hAnsi="Times New Roman" w:cs="Times New Roman"/>
          <w:sz w:val="24"/>
          <w:szCs w:val="24"/>
        </w:rPr>
        <w:t>.Н</w:t>
      </w:r>
      <w:proofErr w:type="gramEnd"/>
      <w:r w:rsidRPr="002A2EAA">
        <w:rPr>
          <w:rFonts w:ascii="Times New Roman" w:eastAsia="Calibri" w:hAnsi="Times New Roman" w:cs="Times New Roman"/>
          <w:sz w:val="24"/>
          <w:szCs w:val="24"/>
        </w:rPr>
        <w:t>иколаевка  предусматривает:</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многоаспектный анализ личностного и познавательного развития ребёнка;</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 xml:space="preserve">составление комплексных индивидуальных программ общего развития и коррекции отдельных сторон </w:t>
      </w:r>
      <w:proofErr w:type="spellStart"/>
      <w:r w:rsidRPr="002A2EAA">
        <w:rPr>
          <w:rFonts w:ascii="Times New Roman" w:hAnsi="Times New Roman" w:cs="Times New Roman"/>
          <w:sz w:val="24"/>
          <w:szCs w:val="24"/>
        </w:rPr>
        <w:t>учебно</w:t>
      </w:r>
      <w:r w:rsidRPr="002A2EAA">
        <w:rPr>
          <w:rFonts w:ascii="Times New Roman" w:hAnsi="Times New Roman" w:cs="Times New Roman"/>
          <w:sz w:val="24"/>
          <w:szCs w:val="24"/>
        </w:rPr>
        <w:softHyphen/>
        <w:t>позна</w:t>
      </w:r>
      <w:r w:rsidRPr="002A2EAA">
        <w:rPr>
          <w:rFonts w:ascii="Times New Roman" w:hAnsi="Times New Roman" w:cs="Times New Roman"/>
          <w:spacing w:val="2"/>
          <w:sz w:val="24"/>
          <w:szCs w:val="24"/>
        </w:rPr>
        <w:t>вательной</w:t>
      </w:r>
      <w:proofErr w:type="spellEnd"/>
      <w:r w:rsidRPr="002A2EAA">
        <w:rPr>
          <w:rFonts w:ascii="Times New Roman" w:hAnsi="Times New Roman" w:cs="Times New Roman"/>
          <w:spacing w:val="2"/>
          <w:sz w:val="24"/>
          <w:szCs w:val="24"/>
        </w:rPr>
        <w:t xml:space="preserve">, речевой, </w:t>
      </w:r>
      <w:proofErr w:type="spellStart"/>
      <w:r w:rsidRPr="002A2EAA">
        <w:rPr>
          <w:rFonts w:ascii="Times New Roman" w:hAnsi="Times New Roman" w:cs="Times New Roman"/>
          <w:spacing w:val="2"/>
          <w:sz w:val="24"/>
          <w:szCs w:val="24"/>
        </w:rPr>
        <w:t>эмоциональной</w:t>
      </w:r>
      <w:r w:rsidRPr="002A2EAA">
        <w:rPr>
          <w:rFonts w:ascii="Times New Roman" w:hAnsi="Times New Roman" w:cs="Times New Roman"/>
          <w:spacing w:val="2"/>
          <w:sz w:val="24"/>
          <w:szCs w:val="24"/>
        </w:rPr>
        <w:softHyphen/>
        <w:t>волевой</w:t>
      </w:r>
      <w:proofErr w:type="spellEnd"/>
      <w:r w:rsidRPr="002A2EAA">
        <w:rPr>
          <w:rFonts w:ascii="Times New Roman" w:hAnsi="Times New Roman" w:cs="Times New Roman"/>
          <w:spacing w:val="2"/>
          <w:sz w:val="24"/>
          <w:szCs w:val="24"/>
        </w:rPr>
        <w:t xml:space="preserve"> и личностной </w:t>
      </w:r>
      <w:r w:rsidRPr="002A2EAA">
        <w:rPr>
          <w:rFonts w:ascii="Times New Roman" w:hAnsi="Times New Roman" w:cs="Times New Roman"/>
          <w:sz w:val="24"/>
          <w:szCs w:val="24"/>
        </w:rPr>
        <w:t>сфер ребёнка.</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spacing w:val="-2"/>
          <w:sz w:val="24"/>
          <w:szCs w:val="24"/>
        </w:rPr>
        <w:t>Консолидация усилий разных специалистов в области пси</w:t>
      </w:r>
      <w:r w:rsidRPr="002A2EAA">
        <w:rPr>
          <w:rFonts w:ascii="Times New Roman" w:eastAsia="Calibri" w:hAnsi="Times New Roman" w:cs="Times New Roman"/>
          <w:sz w:val="24"/>
          <w:szCs w:val="24"/>
        </w:rPr>
        <w:t xml:space="preserve">хологии, педагогики, медицины, социальной работы позволит обеспечить систему комплексного </w:t>
      </w:r>
      <w:proofErr w:type="spellStart"/>
      <w:r w:rsidRPr="002A2EAA">
        <w:rPr>
          <w:rFonts w:ascii="Times New Roman" w:eastAsia="Calibri" w:hAnsi="Times New Roman" w:cs="Times New Roman"/>
          <w:sz w:val="24"/>
          <w:szCs w:val="24"/>
        </w:rPr>
        <w:t>психолого</w:t>
      </w:r>
      <w:r w:rsidRPr="002A2EAA">
        <w:rPr>
          <w:rFonts w:ascii="Times New Roman" w:eastAsia="Calibri" w:hAnsi="Times New Roman" w:cs="Times New Roman"/>
          <w:sz w:val="24"/>
          <w:szCs w:val="24"/>
        </w:rPr>
        <w:noBreakHyphen/>
        <w:t>медико</w:t>
      </w:r>
      <w:r w:rsidRPr="002A2EAA">
        <w:rPr>
          <w:rFonts w:ascii="Times New Roman" w:eastAsia="Calibri" w:hAnsi="Times New Roman" w:cs="Times New Roman"/>
          <w:sz w:val="24"/>
          <w:szCs w:val="24"/>
        </w:rPr>
        <w:softHyphen/>
        <w:t>педаго</w:t>
      </w:r>
      <w:r w:rsidRPr="002A2EAA">
        <w:rPr>
          <w:rFonts w:ascii="Times New Roman" w:eastAsia="Calibri" w:hAnsi="Times New Roman" w:cs="Times New Roman"/>
          <w:spacing w:val="2"/>
          <w:sz w:val="24"/>
          <w:szCs w:val="24"/>
        </w:rPr>
        <w:t>гического</w:t>
      </w:r>
      <w:proofErr w:type="spellEnd"/>
      <w:r w:rsidRPr="002A2EAA">
        <w:rPr>
          <w:rFonts w:ascii="Times New Roman" w:eastAsia="Calibri" w:hAnsi="Times New Roman" w:cs="Times New Roman"/>
          <w:spacing w:val="2"/>
          <w:sz w:val="24"/>
          <w:szCs w:val="24"/>
        </w:rPr>
        <w:t xml:space="preserve"> сопровождения и эффективно решать проблемы </w:t>
      </w:r>
      <w:r w:rsidRPr="002A2EAA">
        <w:rPr>
          <w:rFonts w:ascii="Times New Roman" w:eastAsia="Calibri" w:hAnsi="Times New Roman" w:cs="Times New Roman"/>
          <w:sz w:val="24"/>
          <w:szCs w:val="24"/>
        </w:rPr>
        <w:t xml:space="preserve">ребёнка. Наиболее распространённые и </w:t>
      </w:r>
      <w:r w:rsidRPr="002A2EAA">
        <w:rPr>
          <w:rFonts w:ascii="Times New Roman" w:eastAsia="Calibri" w:hAnsi="Times New Roman" w:cs="Times New Roman"/>
          <w:sz w:val="24"/>
          <w:szCs w:val="24"/>
        </w:rPr>
        <w:lastRenderedPageBreak/>
        <w:t>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2A2EAA">
        <w:rPr>
          <w:rFonts w:ascii="Times New Roman" w:eastAsia="Calibri" w:hAnsi="Times New Roman" w:cs="Times New Roman"/>
          <w:spacing w:val="-2"/>
          <w:sz w:val="24"/>
          <w:szCs w:val="24"/>
        </w:rPr>
        <w:t xml:space="preserve">фильную помощь ребёнку и его родителям (законным представителям), а также образовательной организации в решении </w:t>
      </w:r>
      <w:r w:rsidRPr="002A2EAA">
        <w:rPr>
          <w:rFonts w:ascii="Times New Roman" w:eastAsia="Calibri" w:hAnsi="Times New Roman" w:cs="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iCs/>
          <w:sz w:val="24"/>
          <w:szCs w:val="24"/>
        </w:rPr>
        <w:t>Социальное партнёрство</w:t>
      </w:r>
      <w:r w:rsidRPr="002A2EAA">
        <w:rPr>
          <w:rFonts w:ascii="Times New Roman" w:eastAsia="Calibri" w:hAnsi="Times New Roman" w:cs="Times New Roman"/>
          <w:sz w:val="24"/>
          <w:szCs w:val="24"/>
        </w:rPr>
        <w:t xml:space="preserve"> предусматривает:</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сотрудничество с образовательными организациями и другими ведомствами по вопросам преемственности обучения, разви</w:t>
      </w:r>
      <w:r w:rsidRPr="002A2EAA">
        <w:rPr>
          <w:rFonts w:ascii="Times New Roman" w:hAnsi="Times New Roman" w:cs="Times New Roman"/>
          <w:spacing w:val="2"/>
          <w:sz w:val="24"/>
          <w:szCs w:val="24"/>
        </w:rPr>
        <w:t xml:space="preserve">тия и адаптации, социализации, </w:t>
      </w:r>
      <w:proofErr w:type="spellStart"/>
      <w:r w:rsidRPr="002A2EAA">
        <w:rPr>
          <w:rFonts w:ascii="Times New Roman" w:hAnsi="Times New Roman" w:cs="Times New Roman"/>
          <w:spacing w:val="2"/>
          <w:sz w:val="24"/>
          <w:szCs w:val="24"/>
        </w:rPr>
        <w:t>здоровьесбережения</w:t>
      </w:r>
      <w:proofErr w:type="spellEnd"/>
      <w:r w:rsidRPr="002A2EAA">
        <w:rPr>
          <w:rFonts w:ascii="Times New Roman" w:hAnsi="Times New Roman" w:cs="Times New Roman"/>
          <w:spacing w:val="2"/>
          <w:sz w:val="24"/>
          <w:szCs w:val="24"/>
        </w:rPr>
        <w:t xml:space="preserve"> детей </w:t>
      </w:r>
      <w:r w:rsidRPr="002A2EAA">
        <w:rPr>
          <w:rFonts w:ascii="Times New Roman" w:hAnsi="Times New Roman" w:cs="Times New Roman"/>
          <w:sz w:val="24"/>
          <w:szCs w:val="24"/>
        </w:rPr>
        <w:t>с ограниченными возможностями здоровья;</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pacing w:val="2"/>
          <w:sz w:val="24"/>
          <w:szCs w:val="24"/>
        </w:rPr>
        <w:t xml:space="preserve">сотрудничество со средствами массовой информации, а также с негосударственными структурами, прежде всего </w:t>
      </w:r>
      <w:r w:rsidRPr="002A2EAA">
        <w:rPr>
          <w:rFonts w:ascii="Times New Roman" w:hAnsi="Times New Roman" w:cs="Times New Roman"/>
          <w:sz w:val="24"/>
          <w:szCs w:val="24"/>
        </w:rPr>
        <w:t xml:space="preserve">с общественными объединениями инвалидов, организациями родителей детей с </w:t>
      </w:r>
      <w:r w:rsidR="00104A73">
        <w:rPr>
          <w:rFonts w:ascii="Times New Roman" w:hAnsi="Times New Roman" w:cs="Times New Roman"/>
          <w:sz w:val="24"/>
          <w:szCs w:val="24"/>
        </w:rPr>
        <w:t>ЗПР</w:t>
      </w:r>
      <w:r w:rsidRPr="002A2EAA">
        <w:rPr>
          <w:rFonts w:ascii="Times New Roman" w:hAnsi="Times New Roman" w:cs="Times New Roman"/>
          <w:sz w:val="24"/>
          <w:szCs w:val="24"/>
        </w:rPr>
        <w:t>;</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сотрудничество с родительской общественностью.</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b/>
          <w:bCs/>
          <w:sz w:val="24"/>
          <w:szCs w:val="24"/>
        </w:rPr>
      </w:pPr>
      <w:r w:rsidRPr="002A2EAA">
        <w:rPr>
          <w:rFonts w:ascii="Times New Roman" w:eastAsia="Calibri" w:hAnsi="Times New Roman" w:cs="Times New Roman"/>
          <w:b/>
          <w:bCs/>
          <w:sz w:val="24"/>
          <w:szCs w:val="24"/>
        </w:rPr>
        <w:t>Условия реализации программы</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2A2EAA">
        <w:rPr>
          <w:rFonts w:ascii="Times New Roman" w:eastAsia="Calibri" w:hAnsi="Times New Roman" w:cs="Times New Roman"/>
          <w:spacing w:val="2"/>
          <w:sz w:val="24"/>
          <w:szCs w:val="24"/>
        </w:rPr>
        <w:t>Программа коррекционной работы предусматривает соз</w:t>
      </w:r>
      <w:r w:rsidRPr="002A2EAA">
        <w:rPr>
          <w:rFonts w:ascii="Times New Roman" w:eastAsia="Calibri" w:hAnsi="Times New Roman" w:cs="Times New Roman"/>
          <w:sz w:val="24"/>
          <w:szCs w:val="24"/>
        </w:rPr>
        <w:t>дание в</w:t>
      </w:r>
      <w:r w:rsidRPr="002A2EAA">
        <w:rPr>
          <w:rFonts w:ascii="Times New Roman" w:eastAsia="Calibri" w:hAnsi="Times New Roman" w:cs="Times New Roman"/>
          <w:spacing w:val="-3"/>
          <w:sz w:val="24"/>
          <w:szCs w:val="24"/>
        </w:rPr>
        <w:t xml:space="preserve"> </w:t>
      </w:r>
      <w:r w:rsidRPr="002A2EAA">
        <w:rPr>
          <w:rFonts w:ascii="Times New Roman" w:eastAsia="Calibri" w:hAnsi="Times New Roman" w:cs="Times New Roman"/>
          <w:sz w:val="24"/>
          <w:szCs w:val="24"/>
        </w:rPr>
        <w:t>МКОУ СОШ с</w:t>
      </w:r>
      <w:proofErr w:type="gramStart"/>
      <w:r w:rsidRPr="002A2EAA">
        <w:rPr>
          <w:rFonts w:ascii="Times New Roman" w:eastAsia="Calibri" w:hAnsi="Times New Roman" w:cs="Times New Roman"/>
          <w:sz w:val="24"/>
          <w:szCs w:val="24"/>
        </w:rPr>
        <w:t>.Н</w:t>
      </w:r>
      <w:proofErr w:type="gramEnd"/>
      <w:r w:rsidRPr="002A2EAA">
        <w:rPr>
          <w:rFonts w:ascii="Times New Roman" w:eastAsia="Calibri" w:hAnsi="Times New Roman" w:cs="Times New Roman"/>
          <w:sz w:val="24"/>
          <w:szCs w:val="24"/>
        </w:rPr>
        <w:t>иколаевка специальных услови</w:t>
      </w:r>
      <w:r w:rsidRPr="002A2EAA">
        <w:rPr>
          <w:rFonts w:ascii="Times New Roman" w:eastAsia="Calibri" w:hAnsi="Times New Roman" w:cs="Times New Roman"/>
          <w:spacing w:val="2"/>
          <w:sz w:val="24"/>
          <w:szCs w:val="24"/>
        </w:rPr>
        <w:t xml:space="preserve">й  обучения и воспитания детей с </w:t>
      </w:r>
      <w:r w:rsidR="00777198">
        <w:rPr>
          <w:rFonts w:ascii="Times New Roman" w:eastAsia="Calibri" w:hAnsi="Times New Roman" w:cs="Times New Roman"/>
          <w:spacing w:val="2"/>
          <w:sz w:val="24"/>
          <w:szCs w:val="24"/>
        </w:rPr>
        <w:t>ЗПР</w:t>
      </w:r>
      <w:r w:rsidRPr="002A2EAA">
        <w:rPr>
          <w:rFonts w:ascii="Times New Roman" w:eastAsia="Calibri" w:hAnsi="Times New Roman" w:cs="Times New Roman"/>
          <w:sz w:val="24"/>
          <w:szCs w:val="24"/>
        </w:rPr>
        <w:t>, включающих:</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proofErr w:type="spellStart"/>
      <w:r w:rsidRPr="002A2EAA">
        <w:rPr>
          <w:rFonts w:ascii="Times New Roman" w:eastAsia="Calibri" w:hAnsi="Times New Roman" w:cs="Times New Roman"/>
          <w:iCs/>
          <w:sz w:val="24"/>
          <w:szCs w:val="24"/>
        </w:rPr>
        <w:t>Психолого</w:t>
      </w:r>
      <w:r w:rsidRPr="002A2EAA">
        <w:rPr>
          <w:rFonts w:ascii="Times New Roman" w:eastAsia="Calibri" w:hAnsi="Times New Roman" w:cs="Times New Roman"/>
          <w:iCs/>
          <w:sz w:val="24"/>
          <w:szCs w:val="24"/>
        </w:rPr>
        <w:softHyphen/>
        <w:t>педагогическое</w:t>
      </w:r>
      <w:proofErr w:type="spellEnd"/>
      <w:r w:rsidRPr="002A2EAA">
        <w:rPr>
          <w:rFonts w:ascii="Times New Roman" w:eastAsia="Calibri" w:hAnsi="Times New Roman" w:cs="Times New Roman"/>
          <w:iCs/>
          <w:sz w:val="24"/>
          <w:szCs w:val="24"/>
        </w:rPr>
        <w:t xml:space="preserve"> обеспечение, </w:t>
      </w:r>
      <w:r w:rsidRPr="002A2EAA">
        <w:rPr>
          <w:rFonts w:ascii="Times New Roman" w:eastAsia="Calibri" w:hAnsi="Times New Roman" w:cs="Times New Roman"/>
          <w:sz w:val="24"/>
          <w:szCs w:val="24"/>
        </w:rPr>
        <w:t>в том числе:</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2A2EAA">
        <w:rPr>
          <w:rFonts w:ascii="Times New Roman" w:hAnsi="Times New Roman" w:cs="Times New Roman"/>
          <w:sz w:val="24"/>
          <w:szCs w:val="24"/>
        </w:rPr>
        <w:t>психолого</w:t>
      </w:r>
      <w:r w:rsidRPr="002A2EAA">
        <w:rPr>
          <w:rFonts w:ascii="Times New Roman" w:hAnsi="Times New Roman" w:cs="Times New Roman"/>
          <w:sz w:val="24"/>
          <w:szCs w:val="24"/>
        </w:rPr>
        <w:softHyphen/>
        <w:t>медико</w:t>
      </w:r>
      <w:r w:rsidRPr="002A2EAA">
        <w:rPr>
          <w:rFonts w:ascii="Times New Roman" w:hAnsi="Times New Roman" w:cs="Times New Roman"/>
          <w:sz w:val="24"/>
          <w:szCs w:val="24"/>
        </w:rPr>
        <w:softHyphen/>
        <w:t>педагогической</w:t>
      </w:r>
      <w:proofErr w:type="spellEnd"/>
      <w:r w:rsidRPr="002A2EAA">
        <w:rPr>
          <w:rFonts w:ascii="Times New Roman" w:hAnsi="Times New Roman" w:cs="Times New Roman"/>
          <w:sz w:val="24"/>
          <w:szCs w:val="24"/>
        </w:rPr>
        <w:t xml:space="preserve"> комиссии;</w:t>
      </w:r>
    </w:p>
    <w:p w:rsidR="003A1158" w:rsidRPr="002A2EAA" w:rsidRDefault="003A1158" w:rsidP="0004615F">
      <w:pPr>
        <w:spacing w:after="0" w:line="240" w:lineRule="auto"/>
        <w:ind w:firstLine="567"/>
        <w:contextualSpacing/>
        <w:jc w:val="both"/>
        <w:outlineLvl w:val="1"/>
        <w:rPr>
          <w:rFonts w:ascii="Times New Roman" w:hAnsi="Times New Roman" w:cs="Times New Roman"/>
          <w:spacing w:val="-2"/>
          <w:sz w:val="24"/>
          <w:szCs w:val="24"/>
        </w:rPr>
      </w:pPr>
      <w:r w:rsidRPr="002A2EAA">
        <w:rPr>
          <w:rFonts w:ascii="Times New Roman" w:hAnsi="Times New Roman" w:cs="Times New Roman"/>
          <w:sz w:val="24"/>
          <w:szCs w:val="24"/>
        </w:rPr>
        <w:t xml:space="preserve">обеспечение </w:t>
      </w:r>
      <w:proofErr w:type="spellStart"/>
      <w:r w:rsidRPr="002A2EAA">
        <w:rPr>
          <w:rFonts w:ascii="Times New Roman" w:hAnsi="Times New Roman" w:cs="Times New Roman"/>
          <w:sz w:val="24"/>
          <w:szCs w:val="24"/>
        </w:rPr>
        <w:t>психолого</w:t>
      </w:r>
      <w:r w:rsidRPr="002A2EAA">
        <w:rPr>
          <w:rFonts w:ascii="Times New Roman" w:hAnsi="Times New Roman" w:cs="Times New Roman"/>
          <w:sz w:val="24"/>
          <w:szCs w:val="24"/>
        </w:rPr>
        <w:softHyphen/>
        <w:t>педагогических</w:t>
      </w:r>
      <w:proofErr w:type="spellEnd"/>
      <w:r w:rsidRPr="002A2EAA">
        <w:rPr>
          <w:rFonts w:ascii="Times New Roman" w:hAnsi="Times New Roman" w:cs="Times New Roman"/>
          <w:sz w:val="24"/>
          <w:szCs w:val="24"/>
        </w:rPr>
        <w:t xml:space="preserve"> условий (коррекционная направленность </w:t>
      </w:r>
      <w:proofErr w:type="spellStart"/>
      <w:r w:rsidRPr="002A2EAA">
        <w:rPr>
          <w:rFonts w:ascii="Times New Roman" w:hAnsi="Times New Roman" w:cs="Times New Roman"/>
          <w:sz w:val="24"/>
          <w:szCs w:val="24"/>
        </w:rPr>
        <w:t>учебно</w:t>
      </w:r>
      <w:r w:rsidRPr="002A2EAA">
        <w:rPr>
          <w:rFonts w:ascii="Times New Roman" w:hAnsi="Times New Roman" w:cs="Times New Roman"/>
          <w:sz w:val="24"/>
          <w:szCs w:val="24"/>
        </w:rPr>
        <w:softHyphen/>
        <w:t>воспитательной</w:t>
      </w:r>
      <w:proofErr w:type="spellEnd"/>
      <w:r w:rsidRPr="002A2EAA">
        <w:rPr>
          <w:rFonts w:ascii="Times New Roman" w:hAnsi="Times New Roman" w:cs="Times New Roman"/>
          <w:sz w:val="24"/>
          <w:szCs w:val="24"/>
        </w:rPr>
        <w:t xml:space="preserve"> </w:t>
      </w:r>
      <w:proofErr w:type="spellStart"/>
      <w:r w:rsidRPr="002A2EAA">
        <w:rPr>
          <w:rFonts w:ascii="Times New Roman" w:hAnsi="Times New Roman" w:cs="Times New Roman"/>
          <w:sz w:val="24"/>
          <w:szCs w:val="24"/>
        </w:rPr>
        <w:t>деятельности</w:t>
      </w:r>
      <w:proofErr w:type="gramStart"/>
      <w:r w:rsidRPr="002A2EAA">
        <w:rPr>
          <w:rFonts w:ascii="Times New Roman" w:hAnsi="Times New Roman" w:cs="Times New Roman"/>
          <w:sz w:val="24"/>
          <w:szCs w:val="24"/>
        </w:rPr>
        <w:t>;</w:t>
      </w:r>
      <w:r w:rsidRPr="002A2EAA">
        <w:rPr>
          <w:rFonts w:ascii="Times New Roman" w:hAnsi="Times New Roman" w:cs="Times New Roman"/>
          <w:spacing w:val="-2"/>
          <w:sz w:val="24"/>
          <w:szCs w:val="24"/>
        </w:rPr>
        <w:t>у</w:t>
      </w:r>
      <w:proofErr w:type="gramEnd"/>
      <w:r w:rsidRPr="002A2EAA">
        <w:rPr>
          <w:rFonts w:ascii="Times New Roman" w:hAnsi="Times New Roman" w:cs="Times New Roman"/>
          <w:spacing w:val="-2"/>
          <w:sz w:val="24"/>
          <w:szCs w:val="24"/>
        </w:rPr>
        <w:t>чёт</w:t>
      </w:r>
      <w:proofErr w:type="spellEnd"/>
      <w:r w:rsidRPr="002A2EAA">
        <w:rPr>
          <w:rFonts w:ascii="Times New Roman" w:hAnsi="Times New Roman" w:cs="Times New Roman"/>
          <w:spacing w:val="-2"/>
          <w:sz w:val="24"/>
          <w:szCs w:val="24"/>
        </w:rPr>
        <w:t xml:space="preserve"> индивидуальных особенностей ребёнка; соблюдение ком</w:t>
      </w:r>
      <w:r w:rsidRPr="002A2EAA">
        <w:rPr>
          <w:rFonts w:ascii="Times New Roman" w:hAnsi="Times New Roman" w:cs="Times New Roman"/>
          <w:sz w:val="24"/>
          <w:szCs w:val="24"/>
        </w:rPr>
        <w:t>фортного психоэмоционального режима; использование со</w:t>
      </w:r>
      <w:r w:rsidRPr="002A2EAA">
        <w:rPr>
          <w:rFonts w:ascii="Times New Roman" w:hAnsi="Times New Roman" w:cs="Times New Roman"/>
          <w:spacing w:val="-2"/>
          <w:sz w:val="24"/>
          <w:szCs w:val="24"/>
        </w:rPr>
        <w:t>временных педагогических технологий, в том числе информа</w:t>
      </w:r>
      <w:r w:rsidRPr="002A2EAA">
        <w:rPr>
          <w:rFonts w:ascii="Times New Roman" w:hAnsi="Times New Roman" w:cs="Times New Roman"/>
          <w:sz w:val="24"/>
          <w:szCs w:val="24"/>
        </w:rPr>
        <w:t xml:space="preserve">ционных, компьютерных, для оптимизации образовательной </w:t>
      </w:r>
      <w:r w:rsidRPr="002A2EAA">
        <w:rPr>
          <w:rFonts w:ascii="Times New Roman" w:hAnsi="Times New Roman" w:cs="Times New Roman"/>
          <w:spacing w:val="-2"/>
          <w:sz w:val="24"/>
          <w:szCs w:val="24"/>
        </w:rPr>
        <w:t>деятельности, повышения ее эффективности, доступности);</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proofErr w:type="gramStart"/>
      <w:r w:rsidRPr="002A2EAA">
        <w:rPr>
          <w:rFonts w:ascii="Times New Roman" w:hAnsi="Times New Roman" w:cs="Times New Roman"/>
          <w:sz w:val="24"/>
          <w:szCs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w:t>
      </w:r>
      <w:r w:rsidR="00104A73">
        <w:rPr>
          <w:rFonts w:ascii="Times New Roman" w:hAnsi="Times New Roman" w:cs="Times New Roman"/>
          <w:sz w:val="24"/>
          <w:szCs w:val="24"/>
        </w:rPr>
        <w:t>ЗПР</w:t>
      </w:r>
      <w:r w:rsidRPr="002A2EAA">
        <w:rPr>
          <w:rFonts w:ascii="Times New Roman" w:hAnsi="Times New Roman" w:cs="Times New Roman"/>
          <w:sz w:val="24"/>
          <w:szCs w:val="24"/>
        </w:rPr>
        <w:t>;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w:t>
      </w:r>
      <w:proofErr w:type="gramEnd"/>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pacing w:val="-2"/>
          <w:sz w:val="24"/>
          <w:szCs w:val="24"/>
        </w:rPr>
        <w:t xml:space="preserve">обеспечение </w:t>
      </w:r>
      <w:proofErr w:type="spellStart"/>
      <w:r w:rsidRPr="002A2EAA">
        <w:rPr>
          <w:rFonts w:ascii="Times New Roman" w:hAnsi="Times New Roman" w:cs="Times New Roman"/>
          <w:spacing w:val="-2"/>
          <w:sz w:val="24"/>
          <w:szCs w:val="24"/>
        </w:rPr>
        <w:t>здоровьесберегающих</w:t>
      </w:r>
      <w:proofErr w:type="spellEnd"/>
      <w:r w:rsidRPr="002A2EAA">
        <w:rPr>
          <w:rFonts w:ascii="Times New Roman" w:hAnsi="Times New Roman" w:cs="Times New Roman"/>
          <w:spacing w:val="-2"/>
          <w:sz w:val="24"/>
          <w:szCs w:val="24"/>
        </w:rPr>
        <w:t xml:space="preserve"> условий (оздоровительный и охранительный режим, укрепление физического и пси</w:t>
      </w:r>
      <w:r w:rsidRPr="002A2EAA">
        <w:rPr>
          <w:rFonts w:ascii="Times New Roman" w:hAnsi="Times New Roman" w:cs="Times New Roman"/>
          <w:sz w:val="24"/>
          <w:szCs w:val="24"/>
        </w:rPr>
        <w:t xml:space="preserve">хического здоровья, профилактика физических, умственных и психологических перегрузок учащихся, соблюдении </w:t>
      </w:r>
      <w:proofErr w:type="spellStart"/>
      <w:r w:rsidRPr="002A2EAA">
        <w:rPr>
          <w:rFonts w:ascii="Times New Roman" w:hAnsi="Times New Roman" w:cs="Times New Roman"/>
          <w:sz w:val="24"/>
          <w:szCs w:val="24"/>
        </w:rPr>
        <w:t>санитарно</w:t>
      </w:r>
      <w:r w:rsidRPr="002A2EAA">
        <w:rPr>
          <w:rFonts w:ascii="Times New Roman" w:hAnsi="Times New Roman" w:cs="Times New Roman"/>
          <w:sz w:val="24"/>
          <w:szCs w:val="24"/>
        </w:rPr>
        <w:softHyphen/>
        <w:t>гигиенических</w:t>
      </w:r>
      <w:proofErr w:type="spellEnd"/>
      <w:r w:rsidRPr="002A2EAA">
        <w:rPr>
          <w:rFonts w:ascii="Times New Roman" w:hAnsi="Times New Roman" w:cs="Times New Roman"/>
          <w:sz w:val="24"/>
          <w:szCs w:val="24"/>
        </w:rPr>
        <w:t xml:space="preserve"> правил и норм);</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 xml:space="preserve">обеспечение участия всех детей с </w:t>
      </w:r>
      <w:r w:rsidR="00104A73">
        <w:rPr>
          <w:rFonts w:ascii="Times New Roman" w:hAnsi="Times New Roman" w:cs="Times New Roman"/>
          <w:sz w:val="24"/>
          <w:szCs w:val="24"/>
        </w:rPr>
        <w:t>ЗПР</w:t>
      </w:r>
      <w:r w:rsidRPr="002A2EAA">
        <w:rPr>
          <w:rFonts w:ascii="Times New Roman" w:hAnsi="Times New Roman" w:cs="Times New Roman"/>
          <w:sz w:val="24"/>
          <w:szCs w:val="24"/>
        </w:rPr>
        <w:t xml:space="preserve">,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2A2EAA">
        <w:rPr>
          <w:rFonts w:ascii="Times New Roman" w:hAnsi="Times New Roman" w:cs="Times New Roman"/>
          <w:sz w:val="24"/>
          <w:szCs w:val="24"/>
        </w:rPr>
        <w:t>культурно</w:t>
      </w:r>
      <w:r w:rsidRPr="002A2EAA">
        <w:rPr>
          <w:rFonts w:ascii="Times New Roman" w:hAnsi="Times New Roman" w:cs="Times New Roman"/>
          <w:sz w:val="24"/>
          <w:szCs w:val="24"/>
        </w:rPr>
        <w:softHyphen/>
        <w:t>развлекательных</w:t>
      </w:r>
      <w:proofErr w:type="spellEnd"/>
      <w:r w:rsidRPr="002A2EAA">
        <w:rPr>
          <w:rFonts w:ascii="Times New Roman" w:hAnsi="Times New Roman" w:cs="Times New Roman"/>
          <w:sz w:val="24"/>
          <w:szCs w:val="24"/>
        </w:rPr>
        <w:t xml:space="preserve">, </w:t>
      </w:r>
      <w:proofErr w:type="spellStart"/>
      <w:r w:rsidRPr="002A2EAA">
        <w:rPr>
          <w:rFonts w:ascii="Times New Roman" w:hAnsi="Times New Roman" w:cs="Times New Roman"/>
          <w:sz w:val="24"/>
          <w:szCs w:val="24"/>
        </w:rPr>
        <w:t>спортивно</w:t>
      </w:r>
      <w:r w:rsidRPr="002A2EAA">
        <w:rPr>
          <w:rFonts w:ascii="Times New Roman" w:hAnsi="Times New Roman" w:cs="Times New Roman"/>
          <w:sz w:val="24"/>
          <w:szCs w:val="24"/>
        </w:rPr>
        <w:softHyphen/>
        <w:t>оздоровительных</w:t>
      </w:r>
      <w:proofErr w:type="spellEnd"/>
      <w:r w:rsidRPr="002A2EAA">
        <w:rPr>
          <w:rFonts w:ascii="Times New Roman" w:hAnsi="Times New Roman" w:cs="Times New Roman"/>
          <w:sz w:val="24"/>
          <w:szCs w:val="24"/>
        </w:rPr>
        <w:t xml:space="preserve"> и иных досуговых мероприятий;</w:t>
      </w:r>
    </w:p>
    <w:p w:rsidR="003A1158" w:rsidRPr="002A2EAA" w:rsidRDefault="003A1158" w:rsidP="0004615F">
      <w:pPr>
        <w:spacing w:after="0" w:line="240" w:lineRule="auto"/>
        <w:ind w:firstLine="567"/>
        <w:contextualSpacing/>
        <w:jc w:val="both"/>
        <w:outlineLvl w:val="1"/>
        <w:rPr>
          <w:rFonts w:ascii="Times New Roman" w:hAnsi="Times New Roman" w:cs="Times New Roman"/>
          <w:sz w:val="24"/>
          <w:szCs w:val="24"/>
        </w:rPr>
      </w:pPr>
      <w:r w:rsidRPr="002A2EAA">
        <w:rPr>
          <w:rFonts w:ascii="Times New Roman" w:hAnsi="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pacing w:val="-2"/>
          <w:sz w:val="24"/>
          <w:szCs w:val="24"/>
        </w:rPr>
      </w:pPr>
      <w:r w:rsidRPr="002A2EAA">
        <w:rPr>
          <w:rFonts w:ascii="Times New Roman" w:eastAsia="Calibri" w:hAnsi="Times New Roman" w:cs="Times New Roman"/>
          <w:sz w:val="24"/>
          <w:szCs w:val="24"/>
        </w:rPr>
        <w:t xml:space="preserve">В случаях обучения детей с выраженными нарушениями </w:t>
      </w:r>
      <w:r w:rsidRPr="002A2EAA">
        <w:rPr>
          <w:rFonts w:ascii="Times New Roman" w:eastAsia="Calibri" w:hAnsi="Times New Roman" w:cs="Times New Roman"/>
          <w:spacing w:val="-2"/>
          <w:sz w:val="24"/>
          <w:szCs w:val="24"/>
        </w:rPr>
        <w:t>психического и (или) физического развития по индивидуаль</w:t>
      </w:r>
      <w:r w:rsidRPr="002A2EAA">
        <w:rPr>
          <w:rFonts w:ascii="Times New Roman" w:eastAsia="Calibri" w:hAnsi="Times New Roman" w:cs="Times New Roman"/>
          <w:sz w:val="24"/>
          <w:szCs w:val="24"/>
        </w:rPr>
        <w:t>ному учебному плану целесообразным является использова</w:t>
      </w:r>
      <w:r w:rsidRPr="002A2EAA">
        <w:rPr>
          <w:rFonts w:ascii="Times New Roman" w:eastAsia="Calibri" w:hAnsi="Times New Roman" w:cs="Times New Roman"/>
          <w:spacing w:val="-4"/>
          <w:sz w:val="24"/>
          <w:szCs w:val="24"/>
        </w:rPr>
        <w:t>ние адаптированных образовательных программ</w:t>
      </w:r>
      <w:r w:rsidRPr="002A2EAA">
        <w:rPr>
          <w:rFonts w:ascii="Times New Roman" w:eastAsia="Calibri" w:hAnsi="Times New Roman" w:cs="Times New Roman"/>
          <w:spacing w:val="-2"/>
          <w:sz w:val="24"/>
          <w:szCs w:val="24"/>
        </w:rPr>
        <w:t>.</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iCs/>
          <w:sz w:val="24"/>
          <w:szCs w:val="24"/>
        </w:rPr>
        <w:t>Кадровое обеспечение</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spacing w:val="2"/>
          <w:sz w:val="24"/>
          <w:szCs w:val="24"/>
        </w:rPr>
        <w:t>Важным моментом реализации программы коррекцион</w:t>
      </w:r>
      <w:r w:rsidRPr="002A2EAA">
        <w:rPr>
          <w:rFonts w:ascii="Times New Roman" w:eastAsia="Calibri" w:hAnsi="Times New Roman" w:cs="Times New Roman"/>
          <w:sz w:val="24"/>
          <w:szCs w:val="24"/>
        </w:rPr>
        <w:t>ной работы является кадровое обеспечение. Коррекционная работа должна осуществляться специалистами соответствую</w:t>
      </w:r>
      <w:r w:rsidRPr="002A2EAA">
        <w:rPr>
          <w:rFonts w:ascii="Times New Roman" w:eastAsia="Calibri" w:hAnsi="Times New Roman" w:cs="Times New Roman"/>
          <w:spacing w:val="2"/>
          <w:sz w:val="24"/>
          <w:szCs w:val="24"/>
        </w:rPr>
        <w:t>щей квалификации, имеющими специализированное обра</w:t>
      </w:r>
      <w:r w:rsidRPr="002A2EAA">
        <w:rPr>
          <w:rFonts w:ascii="Times New Roman" w:eastAsia="Calibri" w:hAnsi="Times New Roman" w:cs="Times New Roman"/>
          <w:sz w:val="24"/>
          <w:szCs w:val="24"/>
        </w:rPr>
        <w:t xml:space="preserve">зование, и педагогами, прошедшими обязательную курсовую подготовку </w:t>
      </w:r>
      <w:r w:rsidRPr="002A2EAA">
        <w:rPr>
          <w:rFonts w:ascii="Times New Roman" w:eastAsia="Calibri" w:hAnsi="Times New Roman" w:cs="Times New Roman"/>
          <w:spacing w:val="2"/>
          <w:sz w:val="24"/>
          <w:szCs w:val="24"/>
        </w:rPr>
        <w:t xml:space="preserve">или другие виды профессиональной подготовки в рамках </w:t>
      </w:r>
      <w:r w:rsidRPr="002A2EAA">
        <w:rPr>
          <w:rFonts w:ascii="Times New Roman" w:eastAsia="Calibri" w:hAnsi="Times New Roman" w:cs="Times New Roman"/>
          <w:sz w:val="24"/>
          <w:szCs w:val="24"/>
        </w:rPr>
        <w:t>обозначенной темы.</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iCs/>
          <w:sz w:val="24"/>
          <w:szCs w:val="24"/>
        </w:rPr>
        <w:t>Материально-техническое обеспечение</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iCs/>
          <w:sz w:val="24"/>
          <w:szCs w:val="24"/>
        </w:rPr>
      </w:pPr>
      <w:r w:rsidRPr="002A2EAA">
        <w:rPr>
          <w:rFonts w:ascii="Times New Roman" w:eastAsia="Calibri" w:hAnsi="Times New Roman" w:cs="Times New Roman"/>
          <w:sz w:val="24"/>
          <w:szCs w:val="24"/>
        </w:rPr>
        <w:t>Материально-техническое обеспечение заключается в обеспечении надлежащей материально-технической базы, позво</w:t>
      </w:r>
      <w:r w:rsidRPr="002A2EAA">
        <w:rPr>
          <w:rFonts w:ascii="Times New Roman" w:eastAsia="Calibri" w:hAnsi="Times New Roman" w:cs="Times New Roman"/>
          <w:spacing w:val="2"/>
          <w:sz w:val="24"/>
          <w:szCs w:val="24"/>
        </w:rPr>
        <w:t>ляющей создать адаптивную и коррекционно</w:t>
      </w:r>
      <w:r w:rsidRPr="002A2EAA">
        <w:rPr>
          <w:rFonts w:ascii="Times New Roman" w:eastAsia="Calibri" w:hAnsi="Times New Roman" w:cs="Times New Roman"/>
          <w:spacing w:val="2"/>
          <w:sz w:val="24"/>
          <w:szCs w:val="24"/>
        </w:rPr>
        <w:noBreakHyphen/>
        <w:t xml:space="preserve">развивающую </w:t>
      </w:r>
      <w:r w:rsidRPr="002A2EAA">
        <w:rPr>
          <w:rFonts w:ascii="Times New Roman" w:eastAsia="Calibri" w:hAnsi="Times New Roman" w:cs="Times New Roman"/>
          <w:sz w:val="24"/>
          <w:szCs w:val="24"/>
        </w:rPr>
        <w:t xml:space="preserve">среду образовательной </w:t>
      </w:r>
      <w:proofErr w:type="gramStart"/>
      <w:r w:rsidRPr="002A2EAA">
        <w:rPr>
          <w:rFonts w:ascii="Times New Roman" w:eastAsia="Calibri" w:hAnsi="Times New Roman" w:cs="Times New Roman"/>
          <w:sz w:val="24"/>
          <w:szCs w:val="24"/>
        </w:rPr>
        <w:t>организации</w:t>
      </w:r>
      <w:proofErr w:type="gramEnd"/>
      <w:r w:rsidRPr="002A2EAA">
        <w:rPr>
          <w:rFonts w:ascii="Times New Roman" w:eastAsia="Calibri" w:hAnsi="Times New Roman" w:cs="Times New Roman"/>
          <w:sz w:val="24"/>
          <w:szCs w:val="24"/>
        </w:rP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w:t>
      </w:r>
      <w:r w:rsidRPr="002A2EAA">
        <w:rPr>
          <w:rFonts w:ascii="Times New Roman" w:eastAsia="Calibri" w:hAnsi="Times New Roman" w:cs="Times New Roman"/>
          <w:sz w:val="24"/>
          <w:szCs w:val="24"/>
        </w:rPr>
        <w:lastRenderedPageBreak/>
        <w:t xml:space="preserve">их пребывания и обучения в организации (включая пандусы, специальные лифты, специально оборудованные учебные места, </w:t>
      </w:r>
      <w:r w:rsidRPr="002A2EAA">
        <w:rPr>
          <w:rFonts w:ascii="Times New Roman" w:eastAsia="Calibri" w:hAnsi="Times New Roman" w:cs="Times New Roman"/>
          <w:spacing w:val="2"/>
          <w:sz w:val="24"/>
          <w:szCs w:val="24"/>
        </w:rPr>
        <w:t>специализированное учебное, реабилитационное, медицин</w:t>
      </w:r>
      <w:r w:rsidRPr="002A2EAA">
        <w:rPr>
          <w:rFonts w:ascii="Times New Roman" w:eastAsia="Calibri" w:hAnsi="Times New Roman" w:cs="Times New Roman"/>
          <w:spacing w:val="-2"/>
          <w:sz w:val="24"/>
          <w:szCs w:val="24"/>
        </w:rPr>
        <w:t xml:space="preserve">ское оборудование, а также оборудование и технические средства обучения лиц с </w:t>
      </w:r>
      <w:r w:rsidR="00777198">
        <w:rPr>
          <w:rFonts w:ascii="Times New Roman" w:eastAsia="Calibri" w:hAnsi="Times New Roman" w:cs="Times New Roman"/>
          <w:spacing w:val="-2"/>
          <w:sz w:val="24"/>
          <w:szCs w:val="24"/>
        </w:rPr>
        <w:t>ЗПР</w:t>
      </w:r>
      <w:r w:rsidRPr="002A2EAA">
        <w:rPr>
          <w:rFonts w:ascii="Times New Roman" w:eastAsia="Calibri" w:hAnsi="Times New Roman" w:cs="Times New Roman"/>
          <w:sz w:val="24"/>
          <w:szCs w:val="24"/>
        </w:rPr>
        <w:t xml:space="preserve"> индивидуального и коллективного пользования, для организации коррекционных и реабилитационных кабинетов, орга</w:t>
      </w:r>
      <w:r w:rsidRPr="002A2EAA">
        <w:rPr>
          <w:rFonts w:ascii="Times New Roman" w:eastAsia="Calibri" w:hAnsi="Times New Roman" w:cs="Times New Roman"/>
          <w:spacing w:val="2"/>
          <w:sz w:val="24"/>
          <w:szCs w:val="24"/>
        </w:rPr>
        <w:t xml:space="preserve">низации спортивных и массовых мероприятий, питания, </w:t>
      </w:r>
      <w:r w:rsidRPr="002A2EAA">
        <w:rPr>
          <w:rFonts w:ascii="Times New Roman" w:eastAsia="Calibri" w:hAnsi="Times New Roman" w:cs="Times New Roman"/>
          <w:sz w:val="24"/>
          <w:szCs w:val="24"/>
        </w:rPr>
        <w:t>обе</w:t>
      </w:r>
      <w:r w:rsidRPr="002A2EAA">
        <w:rPr>
          <w:rFonts w:ascii="Times New Roman" w:eastAsia="Calibri" w:hAnsi="Times New Roman" w:cs="Times New Roman"/>
          <w:spacing w:val="2"/>
          <w:sz w:val="24"/>
          <w:szCs w:val="24"/>
        </w:rPr>
        <w:t xml:space="preserve">спечения медицинского обслуживания, оздоровительных и </w:t>
      </w:r>
      <w:proofErr w:type="spellStart"/>
      <w:r w:rsidRPr="002A2EAA">
        <w:rPr>
          <w:rFonts w:ascii="Times New Roman" w:eastAsia="Calibri" w:hAnsi="Times New Roman" w:cs="Times New Roman"/>
          <w:spacing w:val="2"/>
          <w:sz w:val="24"/>
          <w:szCs w:val="24"/>
        </w:rPr>
        <w:t>лечебно</w:t>
      </w:r>
      <w:r w:rsidRPr="002A2EAA">
        <w:rPr>
          <w:rFonts w:ascii="Times New Roman" w:eastAsia="Calibri" w:hAnsi="Times New Roman" w:cs="Times New Roman"/>
          <w:spacing w:val="2"/>
          <w:sz w:val="24"/>
          <w:szCs w:val="24"/>
        </w:rPr>
        <w:softHyphen/>
        <w:t>профилактических</w:t>
      </w:r>
      <w:proofErr w:type="spellEnd"/>
      <w:r w:rsidRPr="002A2EAA">
        <w:rPr>
          <w:rFonts w:ascii="Times New Roman" w:eastAsia="Calibri" w:hAnsi="Times New Roman" w:cs="Times New Roman"/>
          <w:spacing w:val="2"/>
          <w:sz w:val="24"/>
          <w:szCs w:val="24"/>
        </w:rPr>
        <w:t xml:space="preserve"> мероприятий, хозяйственно</w:t>
      </w:r>
      <w:r w:rsidRPr="002A2EAA">
        <w:rPr>
          <w:rFonts w:ascii="Times New Roman" w:eastAsia="Calibri" w:hAnsi="Times New Roman" w:cs="Times New Roman"/>
          <w:spacing w:val="2"/>
          <w:sz w:val="24"/>
          <w:szCs w:val="24"/>
        </w:rPr>
        <w:noBreakHyphen/>
        <w:t>бы</w:t>
      </w:r>
      <w:r w:rsidRPr="002A2EAA">
        <w:rPr>
          <w:rFonts w:ascii="Times New Roman" w:eastAsia="Calibri" w:hAnsi="Times New Roman" w:cs="Times New Roman"/>
          <w:sz w:val="24"/>
          <w:szCs w:val="24"/>
        </w:rPr>
        <w:t xml:space="preserve">тового и </w:t>
      </w:r>
      <w:proofErr w:type="spellStart"/>
      <w:r w:rsidRPr="002A2EAA">
        <w:rPr>
          <w:rFonts w:ascii="Times New Roman" w:eastAsia="Calibri" w:hAnsi="Times New Roman" w:cs="Times New Roman"/>
          <w:sz w:val="24"/>
          <w:szCs w:val="24"/>
        </w:rPr>
        <w:t>санитарно</w:t>
      </w:r>
      <w:r w:rsidRPr="002A2EAA">
        <w:rPr>
          <w:rFonts w:ascii="Times New Roman" w:eastAsia="Calibri" w:hAnsi="Times New Roman" w:cs="Times New Roman"/>
          <w:sz w:val="24"/>
          <w:szCs w:val="24"/>
        </w:rPr>
        <w:softHyphen/>
        <w:t>гигиенического</w:t>
      </w:r>
      <w:proofErr w:type="spellEnd"/>
      <w:r w:rsidRPr="002A2EAA">
        <w:rPr>
          <w:rFonts w:ascii="Times New Roman" w:eastAsia="Calibri" w:hAnsi="Times New Roman" w:cs="Times New Roman"/>
          <w:sz w:val="24"/>
          <w:szCs w:val="24"/>
        </w:rPr>
        <w:t xml:space="preserve"> обслуживания).</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iCs/>
          <w:sz w:val="24"/>
          <w:szCs w:val="24"/>
        </w:rPr>
        <w:t>Информационное обеспечение</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2A2EAA">
        <w:rPr>
          <w:rFonts w:ascii="Times New Roman" w:eastAsia="Calibri"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2A2EAA">
        <w:rPr>
          <w:rFonts w:ascii="Times New Roman" w:eastAsia="Calibri" w:hAnsi="Times New Roman" w:cs="Times New Roman"/>
          <w:sz w:val="24"/>
          <w:szCs w:val="24"/>
        </w:rPr>
        <w:t>информационно</w:t>
      </w:r>
      <w:r w:rsidRPr="002A2EAA">
        <w:rPr>
          <w:rFonts w:ascii="Times New Roman" w:eastAsia="Calibri" w:hAnsi="Times New Roman" w:cs="Times New Roman"/>
          <w:sz w:val="24"/>
          <w:szCs w:val="24"/>
        </w:rPr>
        <w:softHyphen/>
        <w:t>коммуникационных</w:t>
      </w:r>
      <w:proofErr w:type="spellEnd"/>
      <w:r w:rsidRPr="002A2EAA">
        <w:rPr>
          <w:rFonts w:ascii="Times New Roman" w:eastAsia="Calibri" w:hAnsi="Times New Roman" w:cs="Times New Roman"/>
          <w:sz w:val="24"/>
          <w:szCs w:val="24"/>
        </w:rPr>
        <w:t xml:space="preserve"> технологий.</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2A2EAA">
        <w:rPr>
          <w:rFonts w:ascii="Times New Roman" w:eastAsia="Calibri" w:hAnsi="Times New Roman" w:cs="Times New Roman"/>
          <w:spacing w:val="2"/>
          <w:sz w:val="24"/>
          <w:szCs w:val="24"/>
        </w:rPr>
        <w:t xml:space="preserve">Обязательным является создание системы широкого доступа детей с </w:t>
      </w:r>
      <w:r w:rsidR="00104A73">
        <w:rPr>
          <w:rFonts w:ascii="Times New Roman" w:eastAsia="Calibri" w:hAnsi="Times New Roman" w:cs="Times New Roman"/>
          <w:spacing w:val="2"/>
          <w:sz w:val="24"/>
          <w:szCs w:val="24"/>
        </w:rPr>
        <w:t>ЗПР</w:t>
      </w:r>
      <w:r w:rsidRPr="002A2EAA">
        <w:rPr>
          <w:rFonts w:ascii="Times New Roman" w:eastAsia="Calibri" w:hAnsi="Times New Roman" w:cs="Times New Roman"/>
          <w:spacing w:val="2"/>
          <w:sz w:val="24"/>
          <w:szCs w:val="24"/>
        </w:rPr>
        <w:t xml:space="preserve">, родителей (законных представителей), педагогов к сетевым источникам информации, к </w:t>
      </w:r>
      <w:proofErr w:type="spellStart"/>
      <w:r w:rsidRPr="002A2EAA">
        <w:rPr>
          <w:rFonts w:ascii="Times New Roman" w:eastAsia="Calibri" w:hAnsi="Times New Roman" w:cs="Times New Roman"/>
          <w:spacing w:val="2"/>
          <w:sz w:val="24"/>
          <w:szCs w:val="24"/>
        </w:rPr>
        <w:t>информационно</w:t>
      </w:r>
      <w:r w:rsidRPr="002A2EAA">
        <w:rPr>
          <w:rFonts w:ascii="Times New Roman" w:eastAsia="Calibri" w:hAnsi="Times New Roman" w:cs="Times New Roman"/>
          <w:spacing w:val="2"/>
          <w:sz w:val="24"/>
          <w:szCs w:val="24"/>
        </w:rPr>
        <w:softHyphen/>
        <w:t>методическим</w:t>
      </w:r>
      <w:proofErr w:type="spellEnd"/>
      <w:r w:rsidRPr="002A2EAA">
        <w:rPr>
          <w:rFonts w:ascii="Times New Roman" w:eastAsia="Calibri" w:hAnsi="Times New Roman" w:cs="Times New Roman"/>
          <w:spacing w:val="2"/>
          <w:sz w:val="24"/>
          <w:szCs w:val="24"/>
        </w:rPr>
        <w:t xml:space="preserve"> фондам, предполагающим наличие методических пособий </w:t>
      </w:r>
      <w:r w:rsidRPr="002A2EAA">
        <w:rPr>
          <w:rFonts w:ascii="Times New Roman" w:eastAsia="Calibri" w:hAnsi="Times New Roman" w:cs="Times New Roman"/>
          <w:sz w:val="24"/>
          <w:szCs w:val="24"/>
        </w:rPr>
        <w:t>и рекомендаций по всем направлениям и видам деятельности, наглядных пособий, мультимедийных материалов, аудио</w:t>
      </w:r>
      <w:r w:rsidRPr="002A2EAA">
        <w:rPr>
          <w:rFonts w:ascii="Times New Roman" w:eastAsia="Calibri" w:hAnsi="Times New Roman" w:cs="Times New Roman"/>
          <w:sz w:val="24"/>
          <w:szCs w:val="24"/>
        </w:rPr>
        <w:softHyphen/>
        <w:t xml:space="preserve"> и видеоматериалов.</w:t>
      </w:r>
    </w:p>
    <w:p w:rsidR="003A1158" w:rsidRPr="002A2EAA" w:rsidRDefault="003A1158" w:rsidP="0004615F">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p>
    <w:p w:rsidR="00A561D1" w:rsidRDefault="00A561D1" w:rsidP="0004615F">
      <w:pPr>
        <w:spacing w:after="0" w:line="240" w:lineRule="auto"/>
        <w:ind w:firstLine="567"/>
        <w:jc w:val="both"/>
        <w:rPr>
          <w:rFonts w:ascii="Times New Roman" w:hAnsi="Times New Roman" w:cs="Times New Roman"/>
          <w:b/>
          <w:sz w:val="24"/>
          <w:szCs w:val="24"/>
        </w:rPr>
      </w:pPr>
    </w:p>
    <w:p w:rsidR="00A561D1" w:rsidRDefault="00A561D1" w:rsidP="0004615F">
      <w:pPr>
        <w:spacing w:after="0" w:line="240" w:lineRule="auto"/>
        <w:ind w:firstLine="567"/>
        <w:jc w:val="both"/>
        <w:rPr>
          <w:rFonts w:ascii="Times New Roman" w:hAnsi="Times New Roman" w:cs="Times New Roman"/>
          <w:b/>
          <w:sz w:val="24"/>
          <w:szCs w:val="24"/>
        </w:rPr>
      </w:pPr>
    </w:p>
    <w:p w:rsidR="00EC0E1B" w:rsidRPr="002A2EAA" w:rsidRDefault="00EC0E1B" w:rsidP="0004615F">
      <w:pPr>
        <w:spacing w:after="0" w:line="240" w:lineRule="auto"/>
        <w:ind w:firstLine="567"/>
        <w:jc w:val="both"/>
        <w:rPr>
          <w:rFonts w:ascii="Times New Roman" w:eastAsia="Calibri" w:hAnsi="Times New Roman" w:cs="Times New Roman"/>
          <w:b/>
          <w:sz w:val="24"/>
          <w:szCs w:val="24"/>
        </w:rPr>
      </w:pPr>
      <w:r w:rsidRPr="002A2EAA">
        <w:rPr>
          <w:rFonts w:ascii="Times New Roman" w:hAnsi="Times New Roman" w:cs="Times New Roman"/>
          <w:b/>
          <w:sz w:val="24"/>
          <w:szCs w:val="24"/>
        </w:rPr>
        <w:t>3. Организационный раздел</w:t>
      </w:r>
    </w:p>
    <w:p w:rsidR="0034079E" w:rsidRPr="0034079E" w:rsidRDefault="0034079E" w:rsidP="0034079E">
      <w:pPr>
        <w:pStyle w:val="afd"/>
        <w:ind w:firstLine="567"/>
        <w:jc w:val="both"/>
        <w:rPr>
          <w:rFonts w:ascii="Times New Roman" w:hAnsi="Times New Roman"/>
          <w:b/>
          <w:sz w:val="24"/>
          <w:szCs w:val="24"/>
        </w:rPr>
      </w:pPr>
      <w:r>
        <w:rPr>
          <w:rFonts w:ascii="Times New Roman" w:hAnsi="Times New Roman"/>
          <w:b/>
          <w:sz w:val="24"/>
          <w:szCs w:val="24"/>
        </w:rPr>
        <w:t xml:space="preserve">3.1. </w:t>
      </w:r>
      <w:r w:rsidRPr="0034079E">
        <w:rPr>
          <w:rFonts w:ascii="Times New Roman" w:hAnsi="Times New Roman"/>
          <w:b/>
          <w:sz w:val="24"/>
          <w:szCs w:val="24"/>
        </w:rPr>
        <w:t>Учебный план начального общего образования</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 xml:space="preserve">Учебный план начального общего образования МКОУ СОШ </w:t>
      </w:r>
      <w:proofErr w:type="spellStart"/>
      <w:r w:rsidRPr="00CF052B">
        <w:rPr>
          <w:color w:val="000000"/>
          <w:sz w:val="24"/>
          <w:szCs w:val="24"/>
          <w:lang w:bidi="ru-RU"/>
        </w:rPr>
        <w:t>с</w:t>
      </w:r>
      <w:proofErr w:type="gramStart"/>
      <w:r w:rsidRPr="00CF052B">
        <w:rPr>
          <w:color w:val="000000"/>
          <w:sz w:val="24"/>
          <w:szCs w:val="24"/>
          <w:lang w:bidi="ru-RU"/>
        </w:rPr>
        <w:t>.Н</w:t>
      </w:r>
      <w:proofErr w:type="gramEnd"/>
      <w:r w:rsidRPr="00CF052B">
        <w:rPr>
          <w:color w:val="000000"/>
          <w:sz w:val="24"/>
          <w:szCs w:val="24"/>
          <w:lang w:bidi="ru-RU"/>
        </w:rPr>
        <w:t>иколаевка</w:t>
      </w:r>
      <w:proofErr w:type="spellEnd"/>
      <w:r w:rsidRPr="00CF052B">
        <w:rPr>
          <w:color w:val="000000"/>
          <w:sz w:val="24"/>
          <w:szCs w:val="24"/>
          <w:lang w:bidi="ru-RU"/>
        </w:rPr>
        <w:t xml:space="preserve"> составлен в соответствии со следующими нормативными документами:</w:t>
      </w:r>
    </w:p>
    <w:p w:rsidR="00293A7D" w:rsidRPr="00CF052B" w:rsidRDefault="00293A7D" w:rsidP="005A3207">
      <w:pPr>
        <w:pStyle w:val="2f"/>
        <w:numPr>
          <w:ilvl w:val="0"/>
          <w:numId w:val="15"/>
        </w:numPr>
        <w:shd w:val="clear" w:color="auto" w:fill="auto"/>
        <w:tabs>
          <w:tab w:val="left" w:pos="836"/>
        </w:tabs>
        <w:spacing w:before="0" w:line="240" w:lineRule="auto"/>
        <w:ind w:firstLine="567"/>
        <w:rPr>
          <w:sz w:val="24"/>
          <w:szCs w:val="24"/>
        </w:rPr>
      </w:pPr>
      <w:r w:rsidRPr="00CF052B">
        <w:rPr>
          <w:color w:val="000000"/>
          <w:sz w:val="24"/>
          <w:szCs w:val="24"/>
          <w:lang w:bidi="ru-RU"/>
        </w:rPr>
        <w:t>Федеральный закон от 29.12.2012 г. № 273-ФЗ (ред. от 21.07.2014) "Об образовании в Российской Федерации";</w:t>
      </w:r>
    </w:p>
    <w:p w:rsidR="00293A7D" w:rsidRPr="00CF052B" w:rsidRDefault="00293A7D" w:rsidP="005A3207">
      <w:pPr>
        <w:pStyle w:val="2f"/>
        <w:numPr>
          <w:ilvl w:val="0"/>
          <w:numId w:val="15"/>
        </w:numPr>
        <w:shd w:val="clear" w:color="auto" w:fill="auto"/>
        <w:tabs>
          <w:tab w:val="left" w:pos="846"/>
        </w:tabs>
        <w:spacing w:before="0" w:line="240" w:lineRule="auto"/>
        <w:ind w:firstLine="567"/>
        <w:rPr>
          <w:sz w:val="24"/>
          <w:szCs w:val="24"/>
        </w:rPr>
      </w:pPr>
      <w:r w:rsidRPr="00CF052B">
        <w:rPr>
          <w:color w:val="000000"/>
          <w:sz w:val="24"/>
          <w:szCs w:val="24"/>
          <w:lang w:bidi="ru-RU"/>
        </w:rPr>
        <w:t>Федеральный государственный стандарт начального общего образования (Приказ МО и науки РФ № 363 от 06.10.2009 г. зарегистрирован Минюстом России № 17785 от 22.12.2009 г.) (далее - ФГОС НОО);</w:t>
      </w:r>
    </w:p>
    <w:p w:rsidR="00293A7D" w:rsidRPr="00CF052B" w:rsidRDefault="00293A7D" w:rsidP="005A3207">
      <w:pPr>
        <w:pStyle w:val="2f"/>
        <w:numPr>
          <w:ilvl w:val="0"/>
          <w:numId w:val="15"/>
        </w:numPr>
        <w:shd w:val="clear" w:color="auto" w:fill="auto"/>
        <w:tabs>
          <w:tab w:val="left" w:pos="841"/>
        </w:tabs>
        <w:spacing w:before="0" w:line="240" w:lineRule="auto"/>
        <w:ind w:firstLine="567"/>
        <w:rPr>
          <w:sz w:val="24"/>
          <w:szCs w:val="24"/>
        </w:rPr>
      </w:pPr>
      <w:r w:rsidRPr="00CF052B">
        <w:rPr>
          <w:color w:val="000000"/>
          <w:sz w:val="24"/>
          <w:szCs w:val="24"/>
          <w:lang w:bidi="ru-RU"/>
        </w:rPr>
        <w:t>Закон Республики Башкортостан от 1 июля 2013 г. № 696-з «Об образовании в Республике Башкортостан»;</w:t>
      </w:r>
    </w:p>
    <w:p w:rsidR="00293A7D" w:rsidRPr="00CF052B" w:rsidRDefault="00293A7D" w:rsidP="005A3207">
      <w:pPr>
        <w:pStyle w:val="2f"/>
        <w:numPr>
          <w:ilvl w:val="0"/>
          <w:numId w:val="15"/>
        </w:numPr>
        <w:shd w:val="clear" w:color="auto" w:fill="auto"/>
        <w:tabs>
          <w:tab w:val="left" w:pos="879"/>
        </w:tabs>
        <w:spacing w:before="0" w:line="240" w:lineRule="auto"/>
        <w:ind w:firstLine="567"/>
        <w:rPr>
          <w:sz w:val="24"/>
          <w:szCs w:val="24"/>
        </w:rPr>
      </w:pPr>
      <w:r w:rsidRPr="00CF052B">
        <w:rPr>
          <w:color w:val="000000"/>
          <w:sz w:val="24"/>
          <w:szCs w:val="24"/>
          <w:lang w:bidi="ru-RU"/>
        </w:rPr>
        <w:t xml:space="preserve">Приказ № 1060 от 18.12.2012г. «О внесении изменений </w:t>
      </w:r>
      <w:proofErr w:type="gramStart"/>
      <w:r w:rsidRPr="00CF052B">
        <w:rPr>
          <w:color w:val="000000"/>
          <w:sz w:val="24"/>
          <w:szCs w:val="24"/>
          <w:lang w:bidi="ru-RU"/>
        </w:rPr>
        <w:t>в</w:t>
      </w:r>
      <w:proofErr w:type="gramEnd"/>
      <w:r w:rsidRPr="00CF052B">
        <w:rPr>
          <w:color w:val="000000"/>
          <w:sz w:val="24"/>
          <w:szCs w:val="24"/>
          <w:lang w:bidi="ru-RU"/>
        </w:rPr>
        <w:t xml:space="preserve"> федеральный</w:t>
      </w:r>
    </w:p>
    <w:p w:rsidR="00293A7D" w:rsidRPr="00CF052B" w:rsidRDefault="00293A7D" w:rsidP="00293A7D">
      <w:pPr>
        <w:pStyle w:val="2f"/>
        <w:shd w:val="clear" w:color="auto" w:fill="auto"/>
        <w:tabs>
          <w:tab w:val="left" w:pos="7238"/>
        </w:tabs>
        <w:spacing w:before="0" w:line="240" w:lineRule="auto"/>
        <w:ind w:firstLine="567"/>
        <w:rPr>
          <w:sz w:val="24"/>
          <w:szCs w:val="24"/>
        </w:rPr>
      </w:pPr>
      <w:r w:rsidRPr="00CF052B">
        <w:rPr>
          <w:color w:val="000000"/>
          <w:sz w:val="24"/>
          <w:szCs w:val="24"/>
          <w:lang w:bidi="ru-RU"/>
        </w:rPr>
        <w:t>государственный образовательный стандарт начального общего образования, утвержденный приказом Министерства образования</w:t>
      </w:r>
      <w:r w:rsidRPr="00CF052B">
        <w:rPr>
          <w:color w:val="000000"/>
          <w:sz w:val="24"/>
          <w:szCs w:val="24"/>
          <w:lang w:bidi="ru-RU"/>
        </w:rPr>
        <w:tab/>
        <w:t>и науки Российской</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Федерации от 6 октября 2009 года № 373»;</w:t>
      </w:r>
    </w:p>
    <w:p w:rsidR="00293A7D" w:rsidRPr="00CF052B" w:rsidRDefault="00293A7D" w:rsidP="005A3207">
      <w:pPr>
        <w:pStyle w:val="2f"/>
        <w:numPr>
          <w:ilvl w:val="0"/>
          <w:numId w:val="15"/>
        </w:numPr>
        <w:shd w:val="clear" w:color="auto" w:fill="auto"/>
        <w:tabs>
          <w:tab w:val="left" w:pos="879"/>
        </w:tabs>
        <w:spacing w:before="0" w:line="240" w:lineRule="auto"/>
        <w:ind w:firstLine="567"/>
        <w:rPr>
          <w:sz w:val="24"/>
          <w:szCs w:val="24"/>
        </w:rPr>
      </w:pPr>
      <w:r w:rsidRPr="00CF052B">
        <w:rPr>
          <w:color w:val="000000"/>
          <w:sz w:val="24"/>
          <w:szCs w:val="24"/>
          <w:lang w:bidi="ru-RU"/>
        </w:rPr>
        <w:t xml:space="preserve">Приказ № 1576 от 31.12.2015 г. «О внесении изменений </w:t>
      </w:r>
      <w:proofErr w:type="gramStart"/>
      <w:r w:rsidRPr="00CF052B">
        <w:rPr>
          <w:color w:val="000000"/>
          <w:sz w:val="24"/>
          <w:szCs w:val="24"/>
          <w:lang w:bidi="ru-RU"/>
        </w:rPr>
        <w:t>в</w:t>
      </w:r>
      <w:proofErr w:type="gramEnd"/>
      <w:r w:rsidRPr="00CF052B">
        <w:rPr>
          <w:color w:val="000000"/>
          <w:sz w:val="24"/>
          <w:szCs w:val="24"/>
          <w:lang w:bidi="ru-RU"/>
        </w:rPr>
        <w:t xml:space="preserve"> федеральный</w:t>
      </w:r>
    </w:p>
    <w:p w:rsidR="00293A7D" w:rsidRPr="00CF052B" w:rsidRDefault="00293A7D" w:rsidP="00293A7D">
      <w:pPr>
        <w:pStyle w:val="2f"/>
        <w:shd w:val="clear" w:color="auto" w:fill="auto"/>
        <w:tabs>
          <w:tab w:val="left" w:pos="7238"/>
        </w:tabs>
        <w:spacing w:before="0" w:line="240" w:lineRule="auto"/>
        <w:ind w:firstLine="567"/>
        <w:rPr>
          <w:sz w:val="24"/>
          <w:szCs w:val="24"/>
        </w:rPr>
      </w:pPr>
      <w:r w:rsidRPr="00CF052B">
        <w:rPr>
          <w:color w:val="000000"/>
          <w:sz w:val="24"/>
          <w:szCs w:val="24"/>
          <w:lang w:bidi="ru-RU"/>
        </w:rPr>
        <w:t>государственный образовательный стандарт начального общего образования, утвержденный приказом Министерства образования</w:t>
      </w:r>
      <w:r w:rsidRPr="00CF052B">
        <w:rPr>
          <w:color w:val="000000"/>
          <w:sz w:val="24"/>
          <w:szCs w:val="24"/>
          <w:lang w:bidi="ru-RU"/>
        </w:rPr>
        <w:tab/>
        <w:t>и науки Российской</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Федерации от 6 октября 2009 года № 373»;</w:t>
      </w:r>
    </w:p>
    <w:p w:rsidR="00293A7D" w:rsidRPr="00CF052B" w:rsidRDefault="00293A7D" w:rsidP="005A3207">
      <w:pPr>
        <w:pStyle w:val="2f"/>
        <w:numPr>
          <w:ilvl w:val="0"/>
          <w:numId w:val="15"/>
        </w:numPr>
        <w:shd w:val="clear" w:color="auto" w:fill="auto"/>
        <w:tabs>
          <w:tab w:val="left" w:pos="812"/>
        </w:tabs>
        <w:spacing w:before="0" w:line="240" w:lineRule="auto"/>
        <w:ind w:firstLine="567"/>
        <w:rPr>
          <w:sz w:val="24"/>
          <w:szCs w:val="24"/>
        </w:rPr>
      </w:pPr>
      <w:r w:rsidRPr="00CF052B">
        <w:rPr>
          <w:color w:val="000000"/>
          <w:sz w:val="24"/>
          <w:szCs w:val="24"/>
          <w:lang w:bidi="ru-RU"/>
        </w:rPr>
        <w:t>Закон Российской Федерации «О языках народов Российской Федерации» № 1807-1 от 25.10.1991 г. (ред. от 12.09.2014 г.);</w:t>
      </w:r>
    </w:p>
    <w:p w:rsidR="00293A7D" w:rsidRPr="00CF052B" w:rsidRDefault="00293A7D" w:rsidP="005A3207">
      <w:pPr>
        <w:pStyle w:val="2f"/>
        <w:numPr>
          <w:ilvl w:val="0"/>
          <w:numId w:val="15"/>
        </w:numPr>
        <w:shd w:val="clear" w:color="auto" w:fill="auto"/>
        <w:tabs>
          <w:tab w:val="left" w:pos="846"/>
        </w:tabs>
        <w:spacing w:before="0" w:line="240" w:lineRule="auto"/>
        <w:ind w:firstLine="567"/>
        <w:rPr>
          <w:sz w:val="24"/>
          <w:szCs w:val="24"/>
        </w:rPr>
      </w:pPr>
      <w:r w:rsidRPr="00CF052B">
        <w:rPr>
          <w:color w:val="000000"/>
          <w:sz w:val="24"/>
          <w:szCs w:val="24"/>
          <w:lang w:bidi="ru-RU"/>
        </w:rPr>
        <w:t>Закон Республики Башкортостан «О языках народов Республики Башкортостан» № 216 от 15.02.1999 г. (</w:t>
      </w:r>
      <w:proofErr w:type="spellStart"/>
      <w:r w:rsidRPr="00CF052B">
        <w:rPr>
          <w:color w:val="000000"/>
          <w:sz w:val="24"/>
          <w:szCs w:val="24"/>
          <w:lang w:bidi="ru-RU"/>
        </w:rPr>
        <w:t>ред</w:t>
      </w:r>
      <w:proofErr w:type="gramStart"/>
      <w:r w:rsidRPr="00CF052B">
        <w:rPr>
          <w:color w:val="000000"/>
          <w:sz w:val="24"/>
          <w:szCs w:val="24"/>
          <w:lang w:bidi="ru-RU"/>
        </w:rPr>
        <w:t>.о</w:t>
      </w:r>
      <w:proofErr w:type="gramEnd"/>
      <w:r w:rsidRPr="00CF052B">
        <w:rPr>
          <w:color w:val="000000"/>
          <w:sz w:val="24"/>
          <w:szCs w:val="24"/>
          <w:lang w:bidi="ru-RU"/>
        </w:rPr>
        <w:t>т</w:t>
      </w:r>
      <w:proofErr w:type="spellEnd"/>
      <w:r w:rsidRPr="00CF052B">
        <w:rPr>
          <w:color w:val="000000"/>
          <w:sz w:val="24"/>
          <w:szCs w:val="24"/>
          <w:lang w:bidi="ru-RU"/>
        </w:rPr>
        <w:t xml:space="preserve"> 28.03.2014 г.);</w:t>
      </w:r>
    </w:p>
    <w:p w:rsidR="00293A7D" w:rsidRPr="00CF052B" w:rsidRDefault="00293A7D" w:rsidP="005A3207">
      <w:pPr>
        <w:pStyle w:val="2f"/>
        <w:numPr>
          <w:ilvl w:val="0"/>
          <w:numId w:val="15"/>
        </w:numPr>
        <w:shd w:val="clear" w:color="auto" w:fill="auto"/>
        <w:tabs>
          <w:tab w:val="left" w:pos="846"/>
        </w:tabs>
        <w:spacing w:before="0" w:line="240" w:lineRule="auto"/>
        <w:ind w:firstLine="567"/>
        <w:rPr>
          <w:sz w:val="24"/>
          <w:szCs w:val="24"/>
        </w:rPr>
      </w:pPr>
      <w:r w:rsidRPr="00CF052B">
        <w:rPr>
          <w:color w:val="000000"/>
          <w:sz w:val="24"/>
          <w:szCs w:val="24"/>
          <w:lang w:bidi="ru-RU"/>
        </w:rPr>
        <w:t xml:space="preserve">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 </w:t>
      </w:r>
      <w:proofErr w:type="spellStart"/>
      <w:r w:rsidRPr="00CF052B">
        <w:rPr>
          <w:color w:val="000000"/>
          <w:sz w:val="24"/>
          <w:szCs w:val="24"/>
          <w:lang w:bidi="ru-RU"/>
        </w:rPr>
        <w:t>рег</w:t>
      </w:r>
      <w:proofErr w:type="gramStart"/>
      <w:r w:rsidRPr="00CF052B">
        <w:rPr>
          <w:color w:val="000000"/>
          <w:sz w:val="24"/>
          <w:szCs w:val="24"/>
          <w:lang w:bidi="ru-RU"/>
        </w:rPr>
        <w:t>.н</w:t>
      </w:r>
      <w:proofErr w:type="gramEnd"/>
      <w:r w:rsidRPr="00CF052B">
        <w:rPr>
          <w:color w:val="000000"/>
          <w:sz w:val="24"/>
          <w:szCs w:val="24"/>
          <w:lang w:bidi="ru-RU"/>
        </w:rPr>
        <w:t>омер</w:t>
      </w:r>
      <w:proofErr w:type="spellEnd"/>
      <w:r w:rsidRPr="00CF052B">
        <w:rPr>
          <w:color w:val="000000"/>
          <w:sz w:val="24"/>
          <w:szCs w:val="24"/>
          <w:lang w:bidi="ru-RU"/>
        </w:rPr>
        <w:t xml:space="preserve"> 19993;</w:t>
      </w:r>
    </w:p>
    <w:p w:rsidR="00293A7D" w:rsidRPr="00CF052B" w:rsidRDefault="00293A7D" w:rsidP="005A3207">
      <w:pPr>
        <w:pStyle w:val="2f"/>
        <w:numPr>
          <w:ilvl w:val="0"/>
          <w:numId w:val="15"/>
        </w:numPr>
        <w:shd w:val="clear" w:color="auto" w:fill="auto"/>
        <w:tabs>
          <w:tab w:val="left" w:pos="841"/>
        </w:tabs>
        <w:spacing w:before="0" w:line="240" w:lineRule="auto"/>
        <w:ind w:firstLine="567"/>
        <w:rPr>
          <w:sz w:val="24"/>
          <w:szCs w:val="24"/>
        </w:rPr>
      </w:pPr>
      <w:r w:rsidRPr="00CF052B">
        <w:rPr>
          <w:color w:val="000000"/>
          <w:sz w:val="24"/>
          <w:szCs w:val="24"/>
          <w:lang w:bidi="ru-RU"/>
        </w:rPr>
        <w:t xml:space="preserve">Основная образовательная программа НОО МКОУ СОШ </w:t>
      </w:r>
      <w:proofErr w:type="spellStart"/>
      <w:r w:rsidRPr="00CF052B">
        <w:rPr>
          <w:color w:val="000000"/>
          <w:sz w:val="24"/>
          <w:szCs w:val="24"/>
          <w:lang w:bidi="ru-RU"/>
        </w:rPr>
        <w:t>с</w:t>
      </w:r>
      <w:proofErr w:type="gramStart"/>
      <w:r w:rsidRPr="00CF052B">
        <w:rPr>
          <w:color w:val="000000"/>
          <w:sz w:val="24"/>
          <w:szCs w:val="24"/>
          <w:lang w:bidi="ru-RU"/>
        </w:rPr>
        <w:t>.Н</w:t>
      </w:r>
      <w:proofErr w:type="gramEnd"/>
      <w:r w:rsidRPr="00CF052B">
        <w:rPr>
          <w:color w:val="000000"/>
          <w:sz w:val="24"/>
          <w:szCs w:val="24"/>
          <w:lang w:bidi="ru-RU"/>
        </w:rPr>
        <w:t>иколаевка</w:t>
      </w:r>
      <w:proofErr w:type="spellEnd"/>
      <w:r w:rsidRPr="00CF052B">
        <w:rPr>
          <w:color w:val="000000"/>
          <w:sz w:val="24"/>
          <w:szCs w:val="24"/>
          <w:lang w:bidi="ru-RU"/>
        </w:rPr>
        <w:t xml:space="preserve"> (с изменениями и дополнениями);</w:t>
      </w:r>
    </w:p>
    <w:p w:rsidR="00293A7D" w:rsidRPr="00CF052B" w:rsidRDefault="00293A7D" w:rsidP="005A3207">
      <w:pPr>
        <w:pStyle w:val="2f"/>
        <w:numPr>
          <w:ilvl w:val="0"/>
          <w:numId w:val="15"/>
        </w:numPr>
        <w:shd w:val="clear" w:color="auto" w:fill="auto"/>
        <w:tabs>
          <w:tab w:val="left" w:pos="846"/>
        </w:tabs>
        <w:spacing w:before="0" w:line="240" w:lineRule="auto"/>
        <w:ind w:firstLine="567"/>
        <w:rPr>
          <w:sz w:val="24"/>
          <w:szCs w:val="24"/>
        </w:rPr>
      </w:pPr>
      <w:r w:rsidRPr="00CF052B">
        <w:rPr>
          <w:color w:val="000000"/>
          <w:sz w:val="24"/>
          <w:szCs w:val="24"/>
          <w:lang w:bidi="ru-RU"/>
        </w:rPr>
        <w:t xml:space="preserve">Устав Муниципального казенного общеобразовательного учреждения Средняя общеобразовательная школа села Николаевка муниципального района </w:t>
      </w:r>
      <w:proofErr w:type="spellStart"/>
      <w:r w:rsidRPr="00CF052B">
        <w:rPr>
          <w:color w:val="000000"/>
          <w:sz w:val="24"/>
          <w:szCs w:val="24"/>
          <w:lang w:bidi="ru-RU"/>
        </w:rPr>
        <w:t>Бирский</w:t>
      </w:r>
      <w:proofErr w:type="spellEnd"/>
      <w:r w:rsidRPr="00CF052B">
        <w:rPr>
          <w:color w:val="000000"/>
          <w:sz w:val="24"/>
          <w:szCs w:val="24"/>
          <w:lang w:bidi="ru-RU"/>
        </w:rPr>
        <w:t xml:space="preserve"> район РБ.</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 xml:space="preserve">Учебный план обсуждён и рассмотрен на педсовете от 25 мая 2018 г., протокол № 6 с учётом </w:t>
      </w:r>
      <w:r w:rsidRPr="00CF052B">
        <w:rPr>
          <w:color w:val="000000"/>
          <w:sz w:val="24"/>
          <w:szCs w:val="24"/>
          <w:lang w:bidi="ru-RU"/>
        </w:rPr>
        <w:lastRenderedPageBreak/>
        <w:t>мнения родителей (законных представителей) (протокол общешкольного родительского собрания № 5 от 25.05.2018 г.).</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 xml:space="preserve">Содержание образования на этом уровне реализуется за счёт введения учебных курсов, обеспечивающих целостное восприятие мира, </w:t>
      </w:r>
      <w:proofErr w:type="spellStart"/>
      <w:r w:rsidRPr="00CF052B">
        <w:rPr>
          <w:color w:val="000000"/>
          <w:sz w:val="24"/>
          <w:szCs w:val="24"/>
          <w:lang w:bidi="ru-RU"/>
        </w:rPr>
        <w:t>деятельностного</w:t>
      </w:r>
      <w:proofErr w:type="spellEnd"/>
      <w:r w:rsidRPr="00CF052B">
        <w:rPr>
          <w:color w:val="000000"/>
          <w:sz w:val="24"/>
          <w:szCs w:val="24"/>
          <w:lang w:bidi="ru-RU"/>
        </w:rPr>
        <w:t xml:space="preserve">, </w:t>
      </w:r>
      <w:proofErr w:type="spellStart"/>
      <w:r w:rsidRPr="00CF052B">
        <w:rPr>
          <w:color w:val="000000"/>
          <w:sz w:val="24"/>
          <w:szCs w:val="24"/>
          <w:lang w:bidi="ru-RU"/>
        </w:rPr>
        <w:t>компетентностного</w:t>
      </w:r>
      <w:proofErr w:type="spellEnd"/>
      <w:r w:rsidRPr="00CF052B">
        <w:rPr>
          <w:color w:val="000000"/>
          <w:sz w:val="24"/>
          <w:szCs w:val="24"/>
          <w:lang w:bidi="ru-RU"/>
        </w:rPr>
        <w:t xml:space="preserve">, личностно-ориентированного подходов и применения </w:t>
      </w:r>
      <w:proofErr w:type="spellStart"/>
      <w:r w:rsidRPr="00CF052B">
        <w:rPr>
          <w:color w:val="000000"/>
          <w:sz w:val="24"/>
          <w:szCs w:val="24"/>
          <w:lang w:bidi="ru-RU"/>
        </w:rPr>
        <w:t>здоровьесберегающих</w:t>
      </w:r>
      <w:proofErr w:type="spellEnd"/>
      <w:r w:rsidRPr="00CF052B">
        <w:rPr>
          <w:color w:val="000000"/>
          <w:sz w:val="24"/>
          <w:szCs w:val="24"/>
          <w:lang w:bidi="ru-RU"/>
        </w:rPr>
        <w:t xml:space="preserve"> технологий по каждому учебному предмету.</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 xml:space="preserve">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w:t>
      </w:r>
      <w:proofErr w:type="gramStart"/>
      <w:r w:rsidRPr="00CF052B">
        <w:rPr>
          <w:color w:val="000000"/>
          <w:sz w:val="24"/>
          <w:szCs w:val="24"/>
          <w:lang w:bidi="ru-RU"/>
        </w:rPr>
        <w:t>интеллект-карт</w:t>
      </w:r>
      <w:proofErr w:type="gramEnd"/>
      <w:r w:rsidRPr="00CF052B">
        <w:rPr>
          <w:color w:val="000000"/>
          <w:sz w:val="24"/>
          <w:szCs w:val="24"/>
          <w:lang w:bidi="ru-RU"/>
        </w:rPr>
        <w:t xml:space="preserve"> и методы обучения: </w:t>
      </w:r>
      <w:proofErr w:type="spellStart"/>
      <w:r w:rsidRPr="00CF052B">
        <w:rPr>
          <w:color w:val="000000"/>
          <w:sz w:val="24"/>
          <w:szCs w:val="24"/>
          <w:lang w:bidi="ru-RU"/>
        </w:rPr>
        <w:t>объяснительно</w:t>
      </w:r>
      <w:r w:rsidRPr="00CF052B">
        <w:rPr>
          <w:color w:val="000000"/>
          <w:sz w:val="24"/>
          <w:szCs w:val="24"/>
          <w:lang w:bidi="ru-RU"/>
        </w:rPr>
        <w:softHyphen/>
        <w:t>иллюстративный</w:t>
      </w:r>
      <w:proofErr w:type="spellEnd"/>
      <w:r w:rsidRPr="00CF052B">
        <w:rPr>
          <w:color w:val="000000"/>
          <w:sz w:val="24"/>
          <w:szCs w:val="24"/>
          <w:lang w:bidi="ru-RU"/>
        </w:rPr>
        <w:t xml:space="preserve">, репродуктивный, метод проблемного обучения, </w:t>
      </w:r>
      <w:proofErr w:type="spellStart"/>
      <w:r w:rsidRPr="00CF052B">
        <w:rPr>
          <w:color w:val="000000"/>
          <w:sz w:val="24"/>
          <w:szCs w:val="24"/>
          <w:lang w:bidi="ru-RU"/>
        </w:rPr>
        <w:t>частично</w:t>
      </w:r>
      <w:r w:rsidRPr="00CF052B">
        <w:rPr>
          <w:color w:val="000000"/>
          <w:sz w:val="24"/>
          <w:szCs w:val="24"/>
          <w:lang w:bidi="ru-RU"/>
        </w:rPr>
        <w:softHyphen/>
        <w:t>поисковый</w:t>
      </w:r>
      <w:proofErr w:type="spellEnd"/>
      <w:r w:rsidRPr="00CF052B">
        <w:rPr>
          <w:color w:val="000000"/>
          <w:sz w:val="24"/>
          <w:szCs w:val="24"/>
          <w:lang w:bidi="ru-RU"/>
        </w:rPr>
        <w:t>, исследовательский.</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образования по классам и учебным предметам.</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Он состоит из двух частей - обязательной части и части, формируемой участниками образовательных отношений.</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Содержание образование,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293A7D" w:rsidRPr="00CF052B" w:rsidRDefault="00293A7D" w:rsidP="00293A7D">
      <w:pPr>
        <w:pStyle w:val="2f"/>
        <w:shd w:val="clear" w:color="auto" w:fill="auto"/>
        <w:spacing w:before="0" w:line="240" w:lineRule="auto"/>
        <w:ind w:firstLine="567"/>
        <w:rPr>
          <w:sz w:val="24"/>
          <w:szCs w:val="24"/>
        </w:rPr>
      </w:pPr>
      <w:r w:rsidRPr="00CF052B">
        <w:rPr>
          <w:rStyle w:val="2f0"/>
          <w:rFonts w:eastAsia="Calibri"/>
          <w:sz w:val="24"/>
          <w:szCs w:val="24"/>
        </w:rPr>
        <w:t xml:space="preserve">Обязательная часть </w:t>
      </w:r>
      <w:r w:rsidRPr="00CF052B">
        <w:rPr>
          <w:color w:val="000000"/>
          <w:sz w:val="24"/>
          <w:szCs w:val="24"/>
          <w:lang w:bidi="ru-RU"/>
        </w:rPr>
        <w:t xml:space="preserve">базисного учебного плана определяет состав обязательных учебных предметов для реализации в МКОУ СОШ с. Николаевка, </w:t>
      </w:r>
      <w:proofErr w:type="gramStart"/>
      <w:r w:rsidRPr="00CF052B">
        <w:rPr>
          <w:color w:val="000000"/>
          <w:sz w:val="24"/>
          <w:szCs w:val="24"/>
          <w:lang w:bidi="ru-RU"/>
        </w:rPr>
        <w:t>реализующем</w:t>
      </w:r>
      <w:proofErr w:type="gramEnd"/>
      <w:r w:rsidRPr="00CF052B">
        <w:rPr>
          <w:color w:val="000000"/>
          <w:sz w:val="24"/>
          <w:szCs w:val="24"/>
          <w:lang w:bidi="ru-RU"/>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
    <w:p w:rsidR="00293A7D" w:rsidRPr="00CF052B" w:rsidRDefault="00293A7D" w:rsidP="00293A7D">
      <w:pPr>
        <w:pStyle w:val="2f"/>
        <w:shd w:val="clear" w:color="auto" w:fill="auto"/>
        <w:spacing w:before="0" w:line="240" w:lineRule="auto"/>
        <w:ind w:firstLine="567"/>
        <w:rPr>
          <w:sz w:val="24"/>
          <w:szCs w:val="24"/>
        </w:rPr>
      </w:pPr>
      <w:r w:rsidRPr="00CF052B">
        <w:rPr>
          <w:color w:val="000000"/>
          <w:sz w:val="24"/>
          <w:szCs w:val="24"/>
          <w:lang w:bidi="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93A7D" w:rsidRPr="00CF052B" w:rsidRDefault="00293A7D" w:rsidP="005A3207">
      <w:pPr>
        <w:pStyle w:val="2f"/>
        <w:numPr>
          <w:ilvl w:val="0"/>
          <w:numId w:val="16"/>
        </w:numPr>
        <w:shd w:val="clear" w:color="auto" w:fill="auto"/>
        <w:tabs>
          <w:tab w:val="left" w:pos="142"/>
          <w:tab w:val="left" w:pos="1432"/>
        </w:tabs>
        <w:spacing w:before="0" w:line="240" w:lineRule="auto"/>
        <w:ind w:firstLine="567"/>
        <w:rPr>
          <w:sz w:val="24"/>
          <w:szCs w:val="24"/>
        </w:rPr>
      </w:pPr>
      <w:r w:rsidRPr="00CF052B">
        <w:rPr>
          <w:color w:val="000000"/>
          <w:sz w:val="24"/>
          <w:szCs w:val="24"/>
          <w:lang w:bidi="ru-RU"/>
        </w:rPr>
        <w:t>формирование гражданской идентичности учащихся;</w:t>
      </w:r>
    </w:p>
    <w:p w:rsidR="00293A7D" w:rsidRPr="00CF052B" w:rsidRDefault="00293A7D" w:rsidP="005A3207">
      <w:pPr>
        <w:pStyle w:val="2f"/>
        <w:numPr>
          <w:ilvl w:val="0"/>
          <w:numId w:val="16"/>
        </w:numPr>
        <w:shd w:val="clear" w:color="auto" w:fill="auto"/>
        <w:tabs>
          <w:tab w:val="left" w:pos="142"/>
          <w:tab w:val="left" w:pos="1432"/>
        </w:tabs>
        <w:spacing w:before="0" w:line="240" w:lineRule="auto"/>
        <w:ind w:firstLine="567"/>
        <w:rPr>
          <w:sz w:val="24"/>
          <w:szCs w:val="24"/>
        </w:rPr>
      </w:pPr>
      <w:r w:rsidRPr="00CF052B">
        <w:rPr>
          <w:color w:val="000000"/>
          <w:sz w:val="24"/>
          <w:szCs w:val="24"/>
          <w:lang w:bidi="ru-RU"/>
        </w:rPr>
        <w:t>их приобщение к общекультурным и национальным ценностям, информационным технологиям;</w:t>
      </w:r>
    </w:p>
    <w:p w:rsidR="00293A7D" w:rsidRPr="00CF052B" w:rsidRDefault="00293A7D" w:rsidP="005A3207">
      <w:pPr>
        <w:pStyle w:val="2f"/>
        <w:numPr>
          <w:ilvl w:val="0"/>
          <w:numId w:val="16"/>
        </w:numPr>
        <w:shd w:val="clear" w:color="auto" w:fill="auto"/>
        <w:tabs>
          <w:tab w:val="left" w:pos="142"/>
          <w:tab w:val="left" w:pos="1432"/>
        </w:tabs>
        <w:spacing w:before="0" w:line="240" w:lineRule="auto"/>
        <w:ind w:firstLine="567"/>
        <w:rPr>
          <w:sz w:val="24"/>
          <w:szCs w:val="24"/>
        </w:rPr>
      </w:pPr>
      <w:r w:rsidRPr="00CF052B">
        <w:rPr>
          <w:color w:val="000000"/>
          <w:sz w:val="24"/>
          <w:szCs w:val="24"/>
          <w:lang w:bidi="ru-RU"/>
        </w:rPr>
        <w:t>готовность к продолжению образования на последующих уровнях основного общего образования;</w:t>
      </w:r>
    </w:p>
    <w:p w:rsidR="00293A7D" w:rsidRPr="00CF052B" w:rsidRDefault="00293A7D" w:rsidP="005A3207">
      <w:pPr>
        <w:pStyle w:val="2f"/>
        <w:numPr>
          <w:ilvl w:val="0"/>
          <w:numId w:val="16"/>
        </w:numPr>
        <w:shd w:val="clear" w:color="auto" w:fill="auto"/>
        <w:tabs>
          <w:tab w:val="left" w:pos="142"/>
          <w:tab w:val="left" w:pos="1432"/>
        </w:tabs>
        <w:spacing w:before="0" w:line="240" w:lineRule="auto"/>
        <w:ind w:firstLine="567"/>
        <w:rPr>
          <w:sz w:val="24"/>
          <w:szCs w:val="24"/>
        </w:rPr>
      </w:pPr>
      <w:r w:rsidRPr="00CF052B">
        <w:rPr>
          <w:color w:val="000000"/>
          <w:sz w:val="24"/>
          <w:szCs w:val="24"/>
          <w:lang w:bidi="ru-RU"/>
        </w:rPr>
        <w:t>формирование здорового образа жизни, элементарных правил поведения в экстремальных ситуациях;</w:t>
      </w:r>
    </w:p>
    <w:p w:rsidR="00293A7D" w:rsidRPr="00293A7D" w:rsidRDefault="00293A7D" w:rsidP="005A3207">
      <w:pPr>
        <w:pStyle w:val="2f"/>
        <w:numPr>
          <w:ilvl w:val="0"/>
          <w:numId w:val="16"/>
        </w:numPr>
        <w:shd w:val="clear" w:color="auto" w:fill="auto"/>
        <w:tabs>
          <w:tab w:val="left" w:pos="142"/>
          <w:tab w:val="left" w:pos="1432"/>
          <w:tab w:val="left" w:pos="4734"/>
        </w:tabs>
        <w:spacing w:before="0" w:line="240" w:lineRule="auto"/>
        <w:ind w:firstLine="567"/>
        <w:jc w:val="left"/>
        <w:rPr>
          <w:sz w:val="24"/>
          <w:szCs w:val="24"/>
        </w:rPr>
      </w:pPr>
      <w:r w:rsidRPr="00293A7D">
        <w:rPr>
          <w:color w:val="000000"/>
          <w:sz w:val="24"/>
          <w:szCs w:val="24"/>
          <w:lang w:bidi="ru-RU"/>
        </w:rPr>
        <w:t>личностное развитие</w:t>
      </w:r>
      <w:r>
        <w:rPr>
          <w:color w:val="000000"/>
          <w:sz w:val="24"/>
          <w:szCs w:val="24"/>
          <w:lang w:bidi="ru-RU"/>
        </w:rPr>
        <w:t xml:space="preserve"> </w:t>
      </w:r>
      <w:r w:rsidRPr="00293A7D">
        <w:rPr>
          <w:color w:val="000000"/>
          <w:sz w:val="24"/>
          <w:szCs w:val="24"/>
          <w:lang w:bidi="ru-RU"/>
        </w:rPr>
        <w:t>учащегося в соответствии с его индивидуальностью.</w:t>
      </w:r>
    </w:p>
    <w:p w:rsidR="00293A7D" w:rsidRPr="00CF052B" w:rsidRDefault="00293A7D" w:rsidP="00477F0B">
      <w:pPr>
        <w:pStyle w:val="2f"/>
        <w:shd w:val="clear" w:color="auto" w:fill="auto"/>
        <w:tabs>
          <w:tab w:val="left" w:pos="142"/>
        </w:tabs>
        <w:spacing w:before="0" w:line="240" w:lineRule="auto"/>
        <w:rPr>
          <w:sz w:val="24"/>
          <w:szCs w:val="24"/>
        </w:rPr>
      </w:pPr>
      <w:r w:rsidRPr="00CF052B">
        <w:rPr>
          <w:color w:val="000000"/>
          <w:sz w:val="24"/>
          <w:szCs w:val="24"/>
          <w:lang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«Русский язык и литературное чтение»</w:t>
      </w:r>
      <w:r w:rsidRPr="00CF052B">
        <w:rPr>
          <w:rFonts w:ascii="Times New Roman" w:hAnsi="Times New Roman"/>
          <w:sz w:val="24"/>
          <w:szCs w:val="24"/>
        </w:rPr>
        <w:t xml:space="preserve"> представлена учебными предметами </w:t>
      </w:r>
      <w:r w:rsidRPr="00CF052B">
        <w:rPr>
          <w:rFonts w:ascii="Times New Roman" w:hAnsi="Times New Roman"/>
          <w:b/>
          <w:sz w:val="24"/>
          <w:szCs w:val="24"/>
        </w:rPr>
        <w:t>«Русский язык», «Литературное чтение»</w:t>
      </w:r>
      <w:r w:rsidRPr="00CF052B">
        <w:rPr>
          <w:rFonts w:ascii="Times New Roman" w:hAnsi="Times New Roman"/>
          <w:sz w:val="24"/>
          <w:szCs w:val="24"/>
        </w:rPr>
        <w:t xml:space="preserve">.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CF052B">
        <w:rPr>
          <w:rFonts w:ascii="Times New Roman" w:hAnsi="Times New Roman"/>
          <w:b/>
          <w:sz w:val="24"/>
          <w:szCs w:val="24"/>
        </w:rPr>
        <w:t>«Русский язык»</w:t>
      </w:r>
      <w:r w:rsidRPr="00CF052B">
        <w:rPr>
          <w:rFonts w:ascii="Times New Roman" w:hAnsi="Times New Roman"/>
          <w:sz w:val="24"/>
          <w:szCs w:val="24"/>
        </w:rPr>
        <w:t xml:space="preserve"> изучается в объеме 4 часа в неделю в 1 классе, и по 5 часов во 2-4 классах, предмет </w:t>
      </w:r>
      <w:r w:rsidRPr="00CF052B">
        <w:rPr>
          <w:rFonts w:ascii="Times New Roman" w:hAnsi="Times New Roman"/>
          <w:b/>
          <w:sz w:val="24"/>
          <w:szCs w:val="24"/>
        </w:rPr>
        <w:t>«Литературное чтение»</w:t>
      </w:r>
      <w:r w:rsidRPr="00CF052B">
        <w:rPr>
          <w:rFonts w:ascii="Times New Roman" w:hAnsi="Times New Roman"/>
          <w:sz w:val="24"/>
          <w:szCs w:val="24"/>
        </w:rPr>
        <w:t xml:space="preserve"> изучается в объеме 3 часа в неделю в 1и 4 классах и по 4 часа во 2-3 классах. </w:t>
      </w:r>
    </w:p>
    <w:p w:rsidR="00293A7D" w:rsidRPr="00CF052B" w:rsidRDefault="00293A7D" w:rsidP="00293A7D">
      <w:pPr>
        <w:spacing w:after="0" w:line="240" w:lineRule="auto"/>
        <w:ind w:firstLine="567"/>
        <w:jc w:val="both"/>
        <w:rPr>
          <w:rFonts w:ascii="Times New Roman" w:hAnsi="Times New Roman"/>
          <w:sz w:val="24"/>
          <w:szCs w:val="24"/>
        </w:rPr>
      </w:pPr>
      <w:proofErr w:type="gramStart"/>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«Родной язык и литературное чтение на родном языке»</w:t>
      </w:r>
      <w:r w:rsidRPr="00CF052B">
        <w:rPr>
          <w:rFonts w:ascii="Times New Roman" w:hAnsi="Times New Roman"/>
          <w:sz w:val="24"/>
          <w:szCs w:val="24"/>
        </w:rPr>
        <w:t xml:space="preserve"> представлена предметами </w:t>
      </w:r>
      <w:r w:rsidRPr="00CF052B">
        <w:rPr>
          <w:rFonts w:ascii="Times New Roman" w:hAnsi="Times New Roman"/>
          <w:b/>
          <w:sz w:val="24"/>
          <w:szCs w:val="24"/>
        </w:rPr>
        <w:t>«Родной язык»</w:t>
      </w:r>
      <w:r w:rsidRPr="00CF052B">
        <w:rPr>
          <w:rFonts w:ascii="Times New Roman" w:hAnsi="Times New Roman"/>
          <w:sz w:val="24"/>
          <w:szCs w:val="24"/>
        </w:rPr>
        <w:t xml:space="preserve"> в объеме по 1 часу в 1-4 классах </w:t>
      </w:r>
      <w:r w:rsidRPr="00CF052B">
        <w:rPr>
          <w:rFonts w:ascii="Times New Roman" w:hAnsi="Times New Roman"/>
          <w:b/>
          <w:sz w:val="24"/>
          <w:szCs w:val="24"/>
        </w:rPr>
        <w:t xml:space="preserve">«Литературное чтение на родном </w:t>
      </w:r>
      <w:r w:rsidRPr="00CF052B">
        <w:rPr>
          <w:rFonts w:ascii="Times New Roman" w:hAnsi="Times New Roman"/>
          <w:b/>
          <w:sz w:val="24"/>
          <w:szCs w:val="24"/>
        </w:rPr>
        <w:lastRenderedPageBreak/>
        <w:t>языке»</w:t>
      </w:r>
      <w:r w:rsidRPr="00CF052B">
        <w:rPr>
          <w:rFonts w:ascii="Times New Roman" w:hAnsi="Times New Roman"/>
          <w:sz w:val="24"/>
          <w:szCs w:val="24"/>
        </w:rPr>
        <w:t xml:space="preserve"> изучается в  объеме 1 час в неделю, в 1-4 классах и направлена на формирование начальных представлений о единстве и многообразии языкового и культурного пространства России, о языке как основе национального самосознания.</w:t>
      </w:r>
      <w:proofErr w:type="gramEnd"/>
      <w:r w:rsidRPr="00CF052B">
        <w:rPr>
          <w:rFonts w:ascii="Times New Roman" w:hAnsi="Times New Roman"/>
          <w:sz w:val="24"/>
          <w:szCs w:val="24"/>
        </w:rPr>
        <w:t xml:space="preserve"> В качестве родного языка изучается русский язык. Развитие диалогической и монологической устной и письменной речи, коммуникативных умений на родном языке, Коммуникативных умений, нравственных и эстетических чувств, способностей к творческой деятельности. </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«Иностранный язык»</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«Иностранный язык»</w:t>
      </w:r>
      <w:r w:rsidRPr="00CF052B">
        <w:rPr>
          <w:rFonts w:ascii="Times New Roman" w:hAnsi="Times New Roman"/>
          <w:sz w:val="24"/>
          <w:szCs w:val="24"/>
        </w:rPr>
        <w:t xml:space="preserve">. </w:t>
      </w:r>
      <w:proofErr w:type="gramStart"/>
      <w:r w:rsidRPr="00CF052B">
        <w:rPr>
          <w:rFonts w:ascii="Times New Roman" w:hAnsi="Times New Roman"/>
          <w:sz w:val="24"/>
          <w:szCs w:val="24"/>
        </w:rPr>
        <w:t>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w:t>
      </w:r>
      <w:proofErr w:type="gramEnd"/>
      <w:r w:rsidRPr="00CF052B">
        <w:rPr>
          <w:rFonts w:ascii="Times New Roman" w:hAnsi="Times New Roman"/>
          <w:sz w:val="24"/>
          <w:szCs w:val="24"/>
        </w:rPr>
        <w:t xml:space="preserve">, коммуникативных умений, нравственных и эстетических чувств, способностей к творческой деятельности на английском языке. </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«Математика и информатика»</w:t>
      </w:r>
      <w:r w:rsidRPr="00CF052B">
        <w:rPr>
          <w:rFonts w:ascii="Times New Roman" w:hAnsi="Times New Roman"/>
          <w:sz w:val="24"/>
          <w:szCs w:val="24"/>
        </w:rPr>
        <w:t xml:space="preserve"> представлена учебным предметом </w:t>
      </w:r>
      <w:r w:rsidRPr="00CF052B">
        <w:rPr>
          <w:rFonts w:ascii="Times New Roman" w:hAnsi="Times New Roman"/>
          <w:b/>
          <w:sz w:val="24"/>
          <w:szCs w:val="24"/>
        </w:rPr>
        <w:t>«Математика»</w:t>
      </w:r>
      <w:r w:rsidRPr="00CF052B">
        <w:rPr>
          <w:rFonts w:ascii="Times New Roman" w:hAnsi="Times New Roman"/>
          <w:sz w:val="24"/>
          <w:szCs w:val="24"/>
        </w:rPr>
        <w:t xml:space="preserve"> и изучается в 1-4 классах в объеме по 4 часа. Предмет </w:t>
      </w:r>
      <w:r w:rsidRPr="00CF052B">
        <w:rPr>
          <w:rFonts w:ascii="Times New Roman" w:hAnsi="Times New Roman"/>
          <w:b/>
          <w:sz w:val="24"/>
          <w:szCs w:val="24"/>
        </w:rPr>
        <w:t>«Математика»</w:t>
      </w:r>
      <w:r w:rsidRPr="00CF052B">
        <w:rPr>
          <w:rFonts w:ascii="Times New Roman" w:hAnsi="Times New Roman"/>
          <w:sz w:val="24"/>
          <w:szCs w:val="24"/>
        </w:rPr>
        <w:t xml:space="preserve"> направлен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«Обществознание и естествознание (окружающий мир)»</w:t>
      </w:r>
      <w:r w:rsidRPr="00CF052B">
        <w:rPr>
          <w:rFonts w:ascii="Times New Roman" w:hAnsi="Times New Roman"/>
          <w:sz w:val="24"/>
          <w:szCs w:val="24"/>
        </w:rPr>
        <w:t xml:space="preserve"> представлена учебным предметом </w:t>
      </w:r>
      <w:r w:rsidRPr="00CF052B">
        <w:rPr>
          <w:rFonts w:ascii="Times New Roman" w:hAnsi="Times New Roman"/>
          <w:b/>
          <w:sz w:val="24"/>
          <w:szCs w:val="24"/>
        </w:rPr>
        <w:t>«Окружающий мир»,</w:t>
      </w:r>
      <w:r w:rsidRPr="00CF052B">
        <w:rPr>
          <w:rFonts w:ascii="Times New Roman" w:hAnsi="Times New Roman"/>
          <w:sz w:val="24"/>
          <w:szCs w:val="24"/>
        </w:rPr>
        <w:t xml:space="preserve"> изучается в 1-4 классах в объеме 2 часа в неделю. </w:t>
      </w:r>
      <w:proofErr w:type="gramStart"/>
      <w:r w:rsidRPr="00CF052B">
        <w:rPr>
          <w:rFonts w:ascii="Times New Roman" w:hAnsi="Times New Roman"/>
          <w:sz w:val="24"/>
          <w:szCs w:val="24"/>
        </w:rPr>
        <w:t xml:space="preserve">Предмет </w:t>
      </w:r>
      <w:r w:rsidRPr="00CF052B">
        <w:rPr>
          <w:rFonts w:ascii="Times New Roman" w:hAnsi="Times New Roman"/>
          <w:b/>
          <w:sz w:val="24"/>
          <w:szCs w:val="24"/>
        </w:rPr>
        <w:t>«Окружающий мир»</w:t>
      </w:r>
      <w:r w:rsidRPr="00CF052B">
        <w:rPr>
          <w:rFonts w:ascii="Times New Roman" w:hAnsi="Times New Roman"/>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CF052B">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«Основы религиозных культур и светской этики»</w:t>
      </w:r>
      <w:r w:rsidRPr="00CF052B">
        <w:rPr>
          <w:rFonts w:ascii="Times New Roman" w:hAnsi="Times New Roman"/>
          <w:sz w:val="24"/>
          <w:szCs w:val="24"/>
        </w:rPr>
        <w:t xml:space="preserve"> (</w:t>
      </w:r>
      <w:proofErr w:type="gramStart"/>
      <w:r w:rsidRPr="00CF052B">
        <w:rPr>
          <w:rFonts w:ascii="Times New Roman" w:hAnsi="Times New Roman"/>
          <w:sz w:val="24"/>
          <w:szCs w:val="24"/>
        </w:rPr>
        <w:t>Согласно приказа</w:t>
      </w:r>
      <w:proofErr w:type="gramEnd"/>
      <w:r w:rsidRPr="00CF052B">
        <w:rPr>
          <w:rFonts w:ascii="Times New Roman" w:hAnsi="Times New Roman"/>
          <w:sz w:val="24"/>
          <w:szCs w:val="24"/>
        </w:rPr>
        <w:t xml:space="preserve"> Министерства образования и науки Российской Федерации № 1060 от 18.12.2012) изучается в 4 классе в объеме 1 час в неделю представлена курсом </w:t>
      </w:r>
      <w:r w:rsidRPr="00CF052B">
        <w:rPr>
          <w:rFonts w:ascii="Times New Roman" w:hAnsi="Times New Roman"/>
          <w:b/>
          <w:sz w:val="24"/>
          <w:szCs w:val="24"/>
        </w:rPr>
        <w:t>«Основы религиозных культур и светской этики»</w:t>
      </w:r>
      <w:r w:rsidRPr="00CF052B">
        <w:rPr>
          <w:rFonts w:ascii="Times New Roman" w:hAnsi="Times New Roman"/>
          <w:sz w:val="24"/>
          <w:szCs w:val="24"/>
        </w:rPr>
        <w:t xml:space="preserve">,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(Протокол родительского собрания № 2 от 30.11.2017 г) изучается модуль </w:t>
      </w:r>
      <w:r w:rsidRPr="00CF052B">
        <w:rPr>
          <w:rFonts w:ascii="Times New Roman" w:hAnsi="Times New Roman"/>
          <w:b/>
          <w:sz w:val="24"/>
          <w:szCs w:val="24"/>
        </w:rPr>
        <w:t>«Основы светской этики»</w:t>
      </w:r>
      <w:r w:rsidRPr="00CF052B">
        <w:rPr>
          <w:rFonts w:ascii="Times New Roman" w:hAnsi="Times New Roman"/>
          <w:sz w:val="24"/>
          <w:szCs w:val="24"/>
        </w:rPr>
        <w:t>.</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 Предметная область </w:t>
      </w:r>
      <w:r w:rsidRPr="00CF052B">
        <w:rPr>
          <w:rFonts w:ascii="Times New Roman" w:hAnsi="Times New Roman"/>
          <w:b/>
          <w:sz w:val="24"/>
          <w:szCs w:val="24"/>
        </w:rPr>
        <w:t>«Искусство»</w:t>
      </w:r>
      <w:r w:rsidRPr="00CF052B">
        <w:rPr>
          <w:rFonts w:ascii="Times New Roman" w:hAnsi="Times New Roman"/>
          <w:sz w:val="24"/>
          <w:szCs w:val="24"/>
        </w:rPr>
        <w:t xml:space="preserve"> представлена предметами: </w:t>
      </w:r>
      <w:r w:rsidRPr="00CF052B">
        <w:rPr>
          <w:rFonts w:ascii="Times New Roman" w:hAnsi="Times New Roman"/>
          <w:b/>
          <w:sz w:val="24"/>
          <w:szCs w:val="24"/>
        </w:rPr>
        <w:t>«Музыка» «Изобразительное искусство»</w:t>
      </w:r>
      <w:r w:rsidRPr="00CF052B">
        <w:rPr>
          <w:rFonts w:ascii="Times New Roman" w:hAnsi="Times New Roman"/>
          <w:sz w:val="24"/>
          <w:szCs w:val="24"/>
        </w:rPr>
        <w:t xml:space="preserve"> изучается в объеме по 1 часу в неделю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«Технология»</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«Технология»</w:t>
      </w:r>
      <w:r w:rsidRPr="00CF052B">
        <w:rPr>
          <w:rFonts w:ascii="Times New Roman" w:hAnsi="Times New Roman"/>
          <w:sz w:val="24"/>
          <w:szCs w:val="24"/>
        </w:rPr>
        <w:t xml:space="preserve">, который изучается в объеме 1 час в неделю,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293A7D" w:rsidRPr="00CF052B" w:rsidRDefault="00293A7D" w:rsidP="00293A7D">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«Физическая культура»</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«Физическая культура»</w:t>
      </w:r>
      <w:r w:rsidRPr="00CF052B">
        <w:rPr>
          <w:rFonts w:ascii="Times New Roman" w:hAnsi="Times New Roman"/>
          <w:sz w:val="24"/>
          <w:szCs w:val="24"/>
        </w:rPr>
        <w:t xml:space="preserve"> изучается в объеме 3 часа в неделю,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CF052B">
        <w:rPr>
          <w:rFonts w:ascii="Times New Roman" w:hAnsi="Times New Roman"/>
          <w:sz w:val="24"/>
          <w:szCs w:val="24"/>
        </w:rPr>
        <w:t>саморегуляции</w:t>
      </w:r>
      <w:proofErr w:type="spellEnd"/>
      <w:r w:rsidRPr="00CF052B">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Курс шахматы в начальной школе введены в 1-4 классах в объеме 1 час в неделю за счет часов внеурочной деятельности.  </w:t>
      </w:r>
    </w:p>
    <w:p w:rsidR="00293A7D" w:rsidRPr="00CF052B" w:rsidRDefault="00293A7D" w:rsidP="00293A7D">
      <w:pPr>
        <w:spacing w:after="0" w:line="240" w:lineRule="auto"/>
        <w:ind w:firstLine="460"/>
        <w:jc w:val="both"/>
        <w:rPr>
          <w:rFonts w:ascii="Times New Roman" w:hAnsi="Times New Roman"/>
          <w:sz w:val="24"/>
          <w:szCs w:val="24"/>
        </w:rPr>
      </w:pPr>
      <w:r w:rsidRPr="00CF052B">
        <w:rPr>
          <w:rStyle w:val="73"/>
          <w:rFonts w:eastAsia="Arial Unicode MS"/>
        </w:rPr>
        <w:t xml:space="preserve">Часть, формируемая участниками образовательных отношений, составлена с учетом мнения родителей (законных представителей) (протокол общешкольного родительского собрания № 5 от 25.05.2018 г.) и обеспечивает реализацию индивидуальных потребностей учащихся. </w:t>
      </w:r>
      <w:proofErr w:type="gramStart"/>
      <w:r w:rsidRPr="00CF052B">
        <w:rPr>
          <w:rStyle w:val="73"/>
          <w:rFonts w:eastAsia="Arial Unicode MS"/>
        </w:rPr>
        <w:t xml:space="preserve">Время, </w:t>
      </w:r>
      <w:r w:rsidRPr="00CF052B">
        <w:rPr>
          <w:rStyle w:val="73"/>
          <w:rFonts w:eastAsia="Arial Unicode MS"/>
        </w:rPr>
        <w:lastRenderedPageBreak/>
        <w:t>отводимое на данную часть внутри максимально допустимой недельной нагрузки учащихся использовано</w:t>
      </w:r>
      <w:proofErr w:type="gramEnd"/>
      <w:r w:rsidRPr="00CF052B">
        <w:rPr>
          <w:rStyle w:val="73"/>
          <w:rFonts w:eastAsia="Arial Unicode MS"/>
        </w:rPr>
        <w:t>: на увеличение учебных часов, отводимых на изучение отдельных предметов обязательной части; на введение учебных курсов, обеспечивающих развитие различных интересов учащихся, в том числе этнокультурных.</w:t>
      </w:r>
    </w:p>
    <w:p w:rsidR="00293A7D" w:rsidRPr="00CF052B" w:rsidRDefault="00293A7D" w:rsidP="00293A7D">
      <w:pPr>
        <w:spacing w:after="0" w:line="240" w:lineRule="auto"/>
        <w:ind w:firstLine="460"/>
        <w:jc w:val="both"/>
        <w:rPr>
          <w:rFonts w:ascii="Times New Roman" w:hAnsi="Times New Roman"/>
          <w:sz w:val="24"/>
          <w:szCs w:val="24"/>
        </w:rPr>
      </w:pPr>
      <w:proofErr w:type="gramStart"/>
      <w:r w:rsidRPr="00CF052B">
        <w:rPr>
          <w:rFonts w:ascii="Times New Roman" w:hAnsi="Times New Roman"/>
          <w:sz w:val="24"/>
          <w:szCs w:val="24"/>
        </w:rPr>
        <w:t>Часть</w:t>
      </w:r>
      <w:proofErr w:type="gramEnd"/>
      <w:r w:rsidRPr="00CF052B">
        <w:rPr>
          <w:rFonts w:ascii="Times New Roman" w:hAnsi="Times New Roman"/>
          <w:sz w:val="24"/>
          <w:szCs w:val="24"/>
        </w:rPr>
        <w:t xml:space="preserve"> формируемая участниками образовательных отношений, распределены следующим образом: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5812"/>
        <w:gridCol w:w="2551"/>
      </w:tblGrid>
      <w:tr w:rsidR="00293A7D" w:rsidRPr="00CF052B" w:rsidTr="00293A7D">
        <w:tc>
          <w:tcPr>
            <w:tcW w:w="1384" w:type="dxa"/>
          </w:tcPr>
          <w:p w:rsidR="00293A7D" w:rsidRPr="00CF052B" w:rsidRDefault="00293A7D" w:rsidP="00293A7D">
            <w:pPr>
              <w:spacing w:after="0" w:line="240" w:lineRule="auto"/>
              <w:rPr>
                <w:rFonts w:ascii="Times New Roman" w:hAnsi="Times New Roman"/>
                <w:sz w:val="24"/>
                <w:szCs w:val="24"/>
              </w:rPr>
            </w:pPr>
            <w:r w:rsidRPr="00CF052B">
              <w:rPr>
                <w:rFonts w:ascii="Times New Roman" w:hAnsi="Times New Roman"/>
                <w:sz w:val="24"/>
                <w:szCs w:val="24"/>
              </w:rPr>
              <w:t xml:space="preserve">Класс </w:t>
            </w: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 xml:space="preserve">Предмет </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Количество часов</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2 класс</w:t>
            </w: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Русский язык</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 xml:space="preserve">Литературное чтение </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 xml:space="preserve">3 класс </w:t>
            </w: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Русский язык</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Литературное чтение</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4 класс</w:t>
            </w: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Литературное чтение</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93A7D" w:rsidRPr="00CF052B" w:rsidTr="00293A7D">
        <w:tc>
          <w:tcPr>
            <w:tcW w:w="1384" w:type="dxa"/>
          </w:tcPr>
          <w:p w:rsidR="00293A7D" w:rsidRPr="00CF052B" w:rsidRDefault="00293A7D" w:rsidP="00293A7D">
            <w:pPr>
              <w:spacing w:after="0" w:line="240" w:lineRule="auto"/>
              <w:jc w:val="both"/>
              <w:rPr>
                <w:rFonts w:ascii="Times New Roman" w:hAnsi="Times New Roman"/>
                <w:sz w:val="24"/>
                <w:szCs w:val="24"/>
              </w:rPr>
            </w:pPr>
          </w:p>
        </w:tc>
        <w:tc>
          <w:tcPr>
            <w:tcW w:w="5812"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93A7D" w:rsidRPr="00CF052B" w:rsidRDefault="00293A7D" w:rsidP="00293A7D">
            <w:pPr>
              <w:spacing w:after="0" w:line="240" w:lineRule="auto"/>
              <w:jc w:val="both"/>
              <w:rPr>
                <w:rFonts w:ascii="Times New Roman" w:hAnsi="Times New Roman"/>
                <w:sz w:val="24"/>
                <w:szCs w:val="24"/>
              </w:rPr>
            </w:pPr>
            <w:r w:rsidRPr="00CF052B">
              <w:rPr>
                <w:rFonts w:ascii="Times New Roman" w:hAnsi="Times New Roman"/>
                <w:sz w:val="24"/>
                <w:szCs w:val="24"/>
              </w:rPr>
              <w:t>1</w:t>
            </w:r>
          </w:p>
        </w:tc>
      </w:tr>
    </w:tbl>
    <w:p w:rsidR="00293A7D" w:rsidRPr="00CF052B" w:rsidRDefault="00293A7D" w:rsidP="00293A7D">
      <w:pPr>
        <w:pStyle w:val="2f"/>
        <w:shd w:val="clear" w:color="auto" w:fill="auto"/>
        <w:spacing w:before="0" w:line="240" w:lineRule="auto"/>
        <w:ind w:firstLine="567"/>
        <w:rPr>
          <w:sz w:val="24"/>
          <w:szCs w:val="24"/>
        </w:rPr>
      </w:pPr>
      <w:r w:rsidRPr="00CF052B">
        <w:rPr>
          <w:sz w:val="24"/>
          <w:szCs w:val="24"/>
        </w:rPr>
        <w:t xml:space="preserve">Учебный предмет </w:t>
      </w:r>
      <w:r w:rsidRPr="00CF052B">
        <w:rPr>
          <w:b/>
          <w:sz w:val="24"/>
          <w:szCs w:val="24"/>
        </w:rPr>
        <w:t>«Башкирский язык»</w:t>
      </w:r>
      <w:r w:rsidRPr="00CF052B">
        <w:rPr>
          <w:sz w:val="24"/>
          <w:szCs w:val="24"/>
        </w:rPr>
        <w:t>, введен во 2-4 классах за счет часов формируемых участниками образовательных отношений, по согласию родителе</w:t>
      </w:r>
      <w:proofErr w:type="gramStart"/>
      <w:r w:rsidRPr="00CF052B">
        <w:rPr>
          <w:sz w:val="24"/>
          <w:szCs w:val="24"/>
        </w:rPr>
        <w:t>й(</w:t>
      </w:r>
      <w:proofErr w:type="gramEnd"/>
      <w:r w:rsidRPr="00CF052B">
        <w:rPr>
          <w:sz w:val="24"/>
          <w:szCs w:val="24"/>
        </w:rPr>
        <w:t xml:space="preserve">законных представителей) </w:t>
      </w:r>
      <w:r w:rsidRPr="00CF052B">
        <w:rPr>
          <w:sz w:val="24"/>
          <w:szCs w:val="24"/>
          <w:lang w:bidi="ru-RU"/>
        </w:rPr>
        <w:t xml:space="preserve">В 1-м классе </w:t>
      </w:r>
      <w:r w:rsidRPr="00CF052B">
        <w:rPr>
          <w:b/>
          <w:bCs/>
          <w:sz w:val="24"/>
          <w:szCs w:val="24"/>
          <w:lang w:bidi="ru-RU"/>
        </w:rPr>
        <w:t xml:space="preserve">башкирский язык </w:t>
      </w:r>
      <w:r w:rsidRPr="00CF052B">
        <w:rPr>
          <w:sz w:val="24"/>
          <w:szCs w:val="24"/>
          <w:lang w:bidi="ru-RU"/>
        </w:rPr>
        <w:t xml:space="preserve">изучается за счет внеурочной деятельности.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w:t>
      </w:r>
      <w:proofErr w:type="spellStart"/>
      <w:r w:rsidRPr="00CF052B">
        <w:rPr>
          <w:sz w:val="24"/>
          <w:szCs w:val="24"/>
          <w:lang w:bidi="ru-RU"/>
        </w:rPr>
        <w:t>аудирования</w:t>
      </w:r>
      <w:proofErr w:type="spellEnd"/>
      <w:r w:rsidRPr="00CF052B">
        <w:rPr>
          <w:sz w:val="24"/>
          <w:szCs w:val="24"/>
          <w:lang w:bidi="ru-RU"/>
        </w:rPr>
        <w:t>, учатся правильно произносить башкирские звуки, слова.</w:t>
      </w:r>
    </w:p>
    <w:p w:rsidR="00293A7D" w:rsidRPr="00CF052B" w:rsidRDefault="00293A7D" w:rsidP="00293A7D">
      <w:pPr>
        <w:pStyle w:val="2f"/>
        <w:shd w:val="clear" w:color="auto" w:fill="auto"/>
        <w:spacing w:before="0" w:line="240" w:lineRule="auto"/>
        <w:ind w:firstLine="567"/>
        <w:rPr>
          <w:sz w:val="24"/>
          <w:szCs w:val="24"/>
        </w:rPr>
      </w:pPr>
      <w:proofErr w:type="gramStart"/>
      <w:r w:rsidRPr="00CF052B">
        <w:rPr>
          <w:sz w:val="24"/>
          <w:szCs w:val="24"/>
          <w:lang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proofErr w:type="gramEnd"/>
    </w:p>
    <w:p w:rsidR="00293A7D" w:rsidRPr="00CF052B" w:rsidRDefault="00293A7D" w:rsidP="00293A7D">
      <w:pPr>
        <w:pStyle w:val="2f"/>
        <w:shd w:val="clear" w:color="auto" w:fill="auto"/>
        <w:spacing w:before="0" w:line="240" w:lineRule="auto"/>
        <w:ind w:firstLine="567"/>
        <w:rPr>
          <w:sz w:val="24"/>
          <w:szCs w:val="24"/>
        </w:rPr>
      </w:pPr>
      <w:r w:rsidRPr="00CF052B">
        <w:rPr>
          <w:sz w:val="24"/>
          <w:szCs w:val="24"/>
          <w:lang w:bidi="ru-RU"/>
        </w:rPr>
        <w:t>Продолжительность учебного года при получении начального общего образования составляет 34 недели, в первом классе - 33 недели. Продолжительность каникул в течение 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293A7D" w:rsidRPr="00CF052B" w:rsidRDefault="00293A7D" w:rsidP="00293A7D">
      <w:pPr>
        <w:pStyle w:val="2f"/>
        <w:shd w:val="clear" w:color="auto" w:fill="auto"/>
        <w:spacing w:before="0" w:line="240" w:lineRule="auto"/>
        <w:ind w:firstLine="567"/>
        <w:rPr>
          <w:sz w:val="24"/>
          <w:szCs w:val="24"/>
        </w:rPr>
      </w:pPr>
      <w:r w:rsidRPr="00CF052B">
        <w:rPr>
          <w:sz w:val="24"/>
          <w:szCs w:val="24"/>
          <w:lang w:bidi="ru-RU"/>
        </w:rPr>
        <w:t>В 1 классе продолжительность учебной недели составляет 5 дней. Для 2, 3, 4 классов установлена 6-дневная рабочая неделя.</w:t>
      </w:r>
    </w:p>
    <w:p w:rsidR="00293A7D" w:rsidRPr="00CF052B" w:rsidRDefault="00293A7D" w:rsidP="00293A7D">
      <w:pPr>
        <w:pStyle w:val="2f"/>
        <w:shd w:val="clear" w:color="auto" w:fill="auto"/>
        <w:spacing w:before="0" w:line="240" w:lineRule="auto"/>
        <w:ind w:firstLine="567"/>
        <w:rPr>
          <w:sz w:val="24"/>
          <w:szCs w:val="24"/>
        </w:rPr>
      </w:pPr>
      <w:r w:rsidRPr="00CF052B">
        <w:rPr>
          <w:sz w:val="24"/>
          <w:szCs w:val="24"/>
          <w:lang w:bidi="ru-RU"/>
        </w:rPr>
        <w:t xml:space="preserve">В соответствии с Положением о формах, периодичности, порядке системе оценок, формах, периодичности, порядке текущего контроля успеваемости и промежуточной аттестации учащихся МКОУ СОШ </w:t>
      </w:r>
      <w:proofErr w:type="spellStart"/>
      <w:r w:rsidRPr="00CF052B">
        <w:rPr>
          <w:sz w:val="24"/>
          <w:szCs w:val="24"/>
          <w:lang w:bidi="ru-RU"/>
        </w:rPr>
        <w:t>с</w:t>
      </w:r>
      <w:proofErr w:type="gramStart"/>
      <w:r w:rsidRPr="00CF052B">
        <w:rPr>
          <w:sz w:val="24"/>
          <w:szCs w:val="24"/>
          <w:lang w:bidi="ru-RU"/>
        </w:rPr>
        <w:t>.Н</w:t>
      </w:r>
      <w:proofErr w:type="gramEnd"/>
      <w:r w:rsidRPr="00CF052B">
        <w:rPr>
          <w:sz w:val="24"/>
          <w:szCs w:val="24"/>
          <w:lang w:bidi="ru-RU"/>
        </w:rPr>
        <w:t>иколаевка</w:t>
      </w:r>
      <w:proofErr w:type="spellEnd"/>
      <w:r w:rsidRPr="00CF052B">
        <w:rPr>
          <w:sz w:val="24"/>
          <w:szCs w:val="24"/>
          <w:lang w:bidi="ru-RU"/>
        </w:rPr>
        <w:t xml:space="preserve"> на уровне </w:t>
      </w:r>
      <w:r w:rsidRPr="00CF052B">
        <w:rPr>
          <w:sz w:val="24"/>
          <w:szCs w:val="24"/>
        </w:rPr>
        <w:t xml:space="preserve"> начального общего образования  проводится в форме:</w:t>
      </w:r>
    </w:p>
    <w:p w:rsidR="00293A7D" w:rsidRPr="00CF052B" w:rsidRDefault="00293A7D" w:rsidP="005A3207">
      <w:pPr>
        <w:numPr>
          <w:ilvl w:val="0"/>
          <w:numId w:val="14"/>
        </w:numPr>
        <w:tabs>
          <w:tab w:val="left" w:pos="851"/>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1 класса в форме комплексных работ по математике и русскому языку</w:t>
      </w:r>
    </w:p>
    <w:p w:rsidR="00293A7D" w:rsidRPr="00CF052B" w:rsidRDefault="00293A7D" w:rsidP="005A3207">
      <w:pPr>
        <w:numPr>
          <w:ilvl w:val="0"/>
          <w:numId w:val="14"/>
        </w:numPr>
        <w:tabs>
          <w:tab w:val="left" w:pos="851"/>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 xml:space="preserve"> Обучающихся 2 класса в форме комплексных работ по математике и русскому языку, по остальным предметам учебного плана в форме интегрированного зачета.</w:t>
      </w:r>
    </w:p>
    <w:p w:rsidR="00293A7D" w:rsidRPr="00CF052B" w:rsidRDefault="00293A7D" w:rsidP="005A3207">
      <w:pPr>
        <w:numPr>
          <w:ilvl w:val="0"/>
          <w:numId w:val="14"/>
        </w:numPr>
        <w:tabs>
          <w:tab w:val="left" w:pos="993"/>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3 класса в форме комплексных работ по математике, русскому языку и окружающему миру по остальным предметам учебного плана в форме интегрированного зачета.</w:t>
      </w:r>
    </w:p>
    <w:p w:rsidR="00293A7D" w:rsidRDefault="00293A7D" w:rsidP="005A3207">
      <w:pPr>
        <w:numPr>
          <w:ilvl w:val="0"/>
          <w:numId w:val="14"/>
        </w:numPr>
        <w:tabs>
          <w:tab w:val="left" w:pos="993"/>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4 класса по форме комплексных работ по математике, русскому языку и литературному чтению по остальным предметам учебного плана в форме интегрированного зачета.</w:t>
      </w: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p w:rsidR="00A561D1" w:rsidRDefault="00A561D1" w:rsidP="00A561D1">
      <w:pPr>
        <w:tabs>
          <w:tab w:val="left" w:pos="993"/>
        </w:tabs>
        <w:suppressAutoHyphens w:val="0"/>
        <w:spacing w:after="0" w:line="240" w:lineRule="auto"/>
        <w:jc w:val="both"/>
        <w:rPr>
          <w:rFonts w:ascii="Times New Roman" w:hAnsi="Times New Roman"/>
          <w:sz w:val="24"/>
          <w:szCs w:val="24"/>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293A7D" w:rsidRPr="00AF4E81" w:rsidTr="00293A7D">
        <w:trPr>
          <w:trHeight w:val="390"/>
          <w:jc w:val="center"/>
        </w:trPr>
        <w:tc>
          <w:tcPr>
            <w:tcW w:w="2620" w:type="dxa"/>
            <w:vMerge w:val="restart"/>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lastRenderedPageBreak/>
              <w:t>Предметные области</w:t>
            </w:r>
          </w:p>
        </w:tc>
        <w:tc>
          <w:tcPr>
            <w:tcW w:w="2603" w:type="dxa"/>
            <w:vMerge w:val="restart"/>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Учебные предметы</w:t>
            </w:r>
          </w:p>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 xml:space="preserve">                       классы</w:t>
            </w:r>
          </w:p>
        </w:tc>
        <w:tc>
          <w:tcPr>
            <w:tcW w:w="3298" w:type="dxa"/>
            <w:gridSpan w:val="4"/>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Количество часов в год</w:t>
            </w:r>
          </w:p>
        </w:tc>
        <w:tc>
          <w:tcPr>
            <w:tcW w:w="1408" w:type="dxa"/>
            <w:vMerge w:val="restart"/>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Всего</w:t>
            </w:r>
          </w:p>
        </w:tc>
      </w:tr>
      <w:tr w:rsidR="00293A7D" w:rsidRPr="00AF4E81" w:rsidTr="00293A7D">
        <w:trPr>
          <w:trHeight w:val="269"/>
          <w:jc w:val="center"/>
        </w:trPr>
        <w:tc>
          <w:tcPr>
            <w:tcW w:w="2620" w:type="dxa"/>
            <w:vMerge/>
          </w:tcPr>
          <w:p w:rsidR="00293A7D" w:rsidRPr="00132966" w:rsidRDefault="00293A7D" w:rsidP="00293A7D">
            <w:pPr>
              <w:spacing w:after="0" w:line="240" w:lineRule="auto"/>
              <w:jc w:val="both"/>
              <w:rPr>
                <w:rFonts w:ascii="Times New Roman" w:hAnsi="Times New Roman"/>
                <w:b/>
                <w:sz w:val="24"/>
                <w:szCs w:val="24"/>
              </w:rPr>
            </w:pPr>
          </w:p>
        </w:tc>
        <w:tc>
          <w:tcPr>
            <w:tcW w:w="2603" w:type="dxa"/>
            <w:vMerge/>
            <w:tcBorders>
              <w:tr2bl w:val="single" w:sz="4" w:space="0" w:color="auto"/>
            </w:tcBorders>
          </w:tcPr>
          <w:p w:rsidR="00293A7D" w:rsidRPr="00132966" w:rsidRDefault="00293A7D" w:rsidP="00293A7D">
            <w:pPr>
              <w:spacing w:after="0" w:line="240" w:lineRule="auto"/>
              <w:jc w:val="both"/>
              <w:rPr>
                <w:rFonts w:ascii="Times New Roman" w:hAnsi="Times New Roman"/>
                <w:b/>
                <w:sz w:val="24"/>
                <w:szCs w:val="24"/>
              </w:rPr>
            </w:pPr>
          </w:p>
        </w:tc>
        <w:tc>
          <w:tcPr>
            <w:tcW w:w="747" w:type="dxa"/>
          </w:tcPr>
          <w:p w:rsidR="00293A7D" w:rsidRPr="00132966" w:rsidRDefault="00293A7D" w:rsidP="00293A7D">
            <w:pPr>
              <w:spacing w:after="0" w:line="240" w:lineRule="auto"/>
              <w:jc w:val="center"/>
              <w:rPr>
                <w:rFonts w:ascii="Times New Roman" w:hAnsi="Times New Roman"/>
                <w:b/>
                <w:sz w:val="24"/>
                <w:szCs w:val="24"/>
              </w:rPr>
            </w:pPr>
            <w:r w:rsidRPr="00132966">
              <w:rPr>
                <w:rFonts w:ascii="Times New Roman" w:hAnsi="Times New Roman"/>
                <w:b/>
                <w:sz w:val="24"/>
                <w:szCs w:val="24"/>
              </w:rPr>
              <w:t>I</w:t>
            </w:r>
          </w:p>
        </w:tc>
        <w:tc>
          <w:tcPr>
            <w:tcW w:w="850" w:type="dxa"/>
          </w:tcPr>
          <w:p w:rsidR="00293A7D" w:rsidRPr="00132966" w:rsidRDefault="00293A7D" w:rsidP="00293A7D">
            <w:pPr>
              <w:spacing w:after="0" w:line="240" w:lineRule="auto"/>
              <w:jc w:val="center"/>
              <w:rPr>
                <w:rFonts w:ascii="Times New Roman" w:hAnsi="Times New Roman"/>
                <w:b/>
                <w:sz w:val="24"/>
                <w:szCs w:val="24"/>
              </w:rPr>
            </w:pPr>
            <w:r w:rsidRPr="00132966">
              <w:rPr>
                <w:rFonts w:ascii="Times New Roman" w:hAnsi="Times New Roman"/>
                <w:b/>
                <w:sz w:val="24"/>
                <w:szCs w:val="24"/>
              </w:rPr>
              <w:t>II</w:t>
            </w:r>
          </w:p>
        </w:tc>
        <w:tc>
          <w:tcPr>
            <w:tcW w:w="851" w:type="dxa"/>
          </w:tcPr>
          <w:p w:rsidR="00293A7D" w:rsidRPr="00132966" w:rsidRDefault="00293A7D" w:rsidP="00293A7D">
            <w:pPr>
              <w:spacing w:after="0" w:line="240" w:lineRule="auto"/>
              <w:jc w:val="center"/>
              <w:rPr>
                <w:rFonts w:ascii="Times New Roman" w:hAnsi="Times New Roman"/>
                <w:b/>
                <w:sz w:val="24"/>
                <w:szCs w:val="24"/>
              </w:rPr>
            </w:pPr>
            <w:r w:rsidRPr="00132966">
              <w:rPr>
                <w:rFonts w:ascii="Times New Roman" w:hAnsi="Times New Roman"/>
                <w:b/>
                <w:sz w:val="24"/>
                <w:szCs w:val="24"/>
              </w:rPr>
              <w:t>III</w:t>
            </w:r>
          </w:p>
        </w:tc>
        <w:tc>
          <w:tcPr>
            <w:tcW w:w="850" w:type="dxa"/>
          </w:tcPr>
          <w:p w:rsidR="00293A7D" w:rsidRPr="00132966" w:rsidRDefault="00293A7D" w:rsidP="00293A7D">
            <w:pPr>
              <w:spacing w:after="0" w:line="240" w:lineRule="auto"/>
              <w:jc w:val="center"/>
              <w:rPr>
                <w:rFonts w:ascii="Times New Roman" w:hAnsi="Times New Roman"/>
                <w:b/>
                <w:sz w:val="24"/>
                <w:szCs w:val="24"/>
              </w:rPr>
            </w:pPr>
            <w:r w:rsidRPr="00132966">
              <w:rPr>
                <w:rFonts w:ascii="Times New Roman" w:hAnsi="Times New Roman"/>
                <w:b/>
                <w:sz w:val="24"/>
                <w:szCs w:val="24"/>
              </w:rPr>
              <w:t>IV</w:t>
            </w:r>
          </w:p>
        </w:tc>
        <w:tc>
          <w:tcPr>
            <w:tcW w:w="1408" w:type="dxa"/>
            <w:vMerge/>
          </w:tcPr>
          <w:p w:rsidR="00293A7D" w:rsidRPr="00132966" w:rsidRDefault="00293A7D" w:rsidP="00293A7D">
            <w:pPr>
              <w:spacing w:after="0" w:line="240" w:lineRule="auto"/>
              <w:jc w:val="center"/>
              <w:rPr>
                <w:rFonts w:ascii="Times New Roman" w:hAnsi="Times New Roman"/>
                <w:b/>
                <w:sz w:val="24"/>
                <w:szCs w:val="24"/>
              </w:rPr>
            </w:pPr>
          </w:p>
        </w:tc>
      </w:tr>
      <w:tr w:rsidR="00293A7D" w:rsidRPr="00AF4E81" w:rsidTr="00293A7D">
        <w:trPr>
          <w:trHeight w:val="269"/>
          <w:jc w:val="center"/>
        </w:trPr>
        <w:tc>
          <w:tcPr>
            <w:tcW w:w="9929" w:type="dxa"/>
            <w:gridSpan w:val="7"/>
          </w:tcPr>
          <w:p w:rsidR="00293A7D" w:rsidRPr="00132966" w:rsidRDefault="00293A7D" w:rsidP="00293A7D">
            <w:pPr>
              <w:spacing w:after="0" w:line="240" w:lineRule="auto"/>
              <w:jc w:val="center"/>
              <w:rPr>
                <w:rFonts w:ascii="Times New Roman" w:hAnsi="Times New Roman"/>
                <w:b/>
                <w:i/>
                <w:sz w:val="24"/>
                <w:szCs w:val="24"/>
              </w:rPr>
            </w:pPr>
            <w:r w:rsidRPr="00132966">
              <w:rPr>
                <w:rFonts w:ascii="Times New Roman" w:hAnsi="Times New Roman"/>
                <w:b/>
                <w:i/>
                <w:sz w:val="24"/>
                <w:szCs w:val="24"/>
              </w:rPr>
              <w:t>Обязательная часть</w:t>
            </w:r>
          </w:p>
        </w:tc>
      </w:tr>
      <w:tr w:rsidR="00293A7D" w:rsidRPr="00AF4E81" w:rsidTr="00293A7D">
        <w:trPr>
          <w:trHeight w:val="272"/>
          <w:jc w:val="center"/>
        </w:trPr>
        <w:tc>
          <w:tcPr>
            <w:tcW w:w="2620" w:type="dxa"/>
            <w:vMerge w:val="restart"/>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Русский язык и литературное чтение</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Русский язык</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5</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5</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5</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19</w:t>
            </w:r>
          </w:p>
        </w:tc>
      </w:tr>
      <w:tr w:rsidR="00293A7D" w:rsidRPr="00AF4E81" w:rsidTr="00293A7D">
        <w:trPr>
          <w:trHeight w:val="165"/>
          <w:jc w:val="center"/>
        </w:trPr>
        <w:tc>
          <w:tcPr>
            <w:tcW w:w="2620" w:type="dxa"/>
            <w:vMerge/>
          </w:tcPr>
          <w:p w:rsidR="00293A7D" w:rsidRPr="00132966" w:rsidRDefault="00293A7D" w:rsidP="00293A7D">
            <w:pPr>
              <w:spacing w:after="0" w:line="240" w:lineRule="auto"/>
              <w:jc w:val="both"/>
              <w:rPr>
                <w:rFonts w:ascii="Times New Roman" w:hAnsi="Times New Roman"/>
                <w:sz w:val="24"/>
                <w:szCs w:val="24"/>
              </w:rPr>
            </w:pP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Литературное чтение</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3</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14</w:t>
            </w:r>
          </w:p>
        </w:tc>
      </w:tr>
      <w:tr w:rsidR="00293A7D" w:rsidRPr="00AF4E81" w:rsidTr="00293A7D">
        <w:trPr>
          <w:trHeight w:val="585"/>
          <w:jc w:val="center"/>
        </w:trPr>
        <w:tc>
          <w:tcPr>
            <w:tcW w:w="2620" w:type="dxa"/>
            <w:vMerge w:val="restart"/>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Родной язык и литературное чтение на родном языке</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Родной язык</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r>
      <w:tr w:rsidR="00293A7D" w:rsidRPr="00AF4E81" w:rsidTr="00293A7D">
        <w:trPr>
          <w:trHeight w:val="690"/>
          <w:jc w:val="center"/>
        </w:trPr>
        <w:tc>
          <w:tcPr>
            <w:tcW w:w="2620" w:type="dxa"/>
            <w:vMerge/>
          </w:tcPr>
          <w:p w:rsidR="00293A7D" w:rsidRPr="00132966" w:rsidRDefault="00293A7D" w:rsidP="00293A7D">
            <w:pPr>
              <w:spacing w:after="0" w:line="240" w:lineRule="auto"/>
              <w:jc w:val="both"/>
              <w:rPr>
                <w:rFonts w:ascii="Times New Roman" w:hAnsi="Times New Roman"/>
                <w:sz w:val="24"/>
                <w:szCs w:val="24"/>
              </w:rPr>
            </w:pP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Литературное чтение на родном языке</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r>
      <w:tr w:rsidR="00293A7D" w:rsidRPr="00AF4E81" w:rsidTr="00293A7D">
        <w:trPr>
          <w:trHeight w:val="165"/>
          <w:jc w:val="center"/>
        </w:trPr>
        <w:tc>
          <w:tcPr>
            <w:tcW w:w="2620" w:type="dxa"/>
          </w:tcPr>
          <w:p w:rsidR="00293A7D" w:rsidRPr="00132966" w:rsidRDefault="00293A7D" w:rsidP="00293A7D">
            <w:pPr>
              <w:jc w:val="both"/>
              <w:rPr>
                <w:rFonts w:ascii="Times New Roman" w:hAnsi="Times New Roman"/>
                <w:sz w:val="24"/>
                <w:szCs w:val="24"/>
              </w:rPr>
            </w:pPr>
            <w:r w:rsidRPr="00132966">
              <w:rPr>
                <w:rFonts w:ascii="Times New Roman" w:hAnsi="Times New Roman"/>
                <w:sz w:val="24"/>
                <w:szCs w:val="24"/>
              </w:rPr>
              <w:t>Иностранный язык</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 xml:space="preserve">Иностранный язык </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w:t>
            </w:r>
          </w:p>
        </w:tc>
        <w:tc>
          <w:tcPr>
            <w:tcW w:w="85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2</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6</w:t>
            </w:r>
          </w:p>
        </w:tc>
      </w:tr>
      <w:tr w:rsidR="00293A7D" w:rsidRPr="00AF4E81" w:rsidTr="00293A7D">
        <w:trPr>
          <w:trHeight w:val="165"/>
          <w:jc w:val="center"/>
        </w:trPr>
        <w:tc>
          <w:tcPr>
            <w:tcW w:w="262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Математика и информатика</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Математика</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1"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1408"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16</w:t>
            </w:r>
          </w:p>
        </w:tc>
      </w:tr>
      <w:tr w:rsidR="00293A7D" w:rsidRPr="00AF4E81" w:rsidTr="00293A7D">
        <w:trPr>
          <w:trHeight w:val="165"/>
          <w:jc w:val="center"/>
        </w:trPr>
        <w:tc>
          <w:tcPr>
            <w:tcW w:w="262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Обществознание и естествознание</w:t>
            </w:r>
          </w:p>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(Окружающий мир)</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Окружающий мир</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2</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8</w:t>
            </w:r>
          </w:p>
        </w:tc>
      </w:tr>
      <w:tr w:rsidR="00293A7D" w:rsidRPr="00AF4E81" w:rsidTr="00293A7D">
        <w:trPr>
          <w:trHeight w:val="165"/>
          <w:jc w:val="center"/>
        </w:trPr>
        <w:tc>
          <w:tcPr>
            <w:tcW w:w="262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Основы религиозных культур и светской этики</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Основы религиозных культур и светской этики</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r>
      <w:tr w:rsidR="00293A7D" w:rsidRPr="00AF4E81" w:rsidTr="00293A7D">
        <w:trPr>
          <w:trHeight w:val="165"/>
          <w:jc w:val="center"/>
        </w:trPr>
        <w:tc>
          <w:tcPr>
            <w:tcW w:w="2620" w:type="dxa"/>
            <w:vMerge w:val="restart"/>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Искусство</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Музыка</w:t>
            </w:r>
          </w:p>
        </w:tc>
        <w:tc>
          <w:tcPr>
            <w:tcW w:w="747"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4</w:t>
            </w:r>
          </w:p>
        </w:tc>
      </w:tr>
      <w:tr w:rsidR="00293A7D" w:rsidRPr="00AF4E81" w:rsidTr="00293A7D">
        <w:trPr>
          <w:trHeight w:val="165"/>
          <w:jc w:val="center"/>
        </w:trPr>
        <w:tc>
          <w:tcPr>
            <w:tcW w:w="2620" w:type="dxa"/>
            <w:vMerge/>
          </w:tcPr>
          <w:p w:rsidR="00293A7D" w:rsidRPr="00132966" w:rsidRDefault="00293A7D" w:rsidP="00293A7D">
            <w:pPr>
              <w:spacing w:after="0" w:line="240" w:lineRule="auto"/>
              <w:jc w:val="both"/>
              <w:rPr>
                <w:rFonts w:ascii="Times New Roman" w:hAnsi="Times New Roman"/>
                <w:sz w:val="24"/>
                <w:szCs w:val="24"/>
              </w:rPr>
            </w:pP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Изобразительное искусство</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r>
      <w:tr w:rsidR="00293A7D" w:rsidRPr="00AF4E81" w:rsidTr="00293A7D">
        <w:trPr>
          <w:trHeight w:val="165"/>
          <w:jc w:val="center"/>
        </w:trPr>
        <w:tc>
          <w:tcPr>
            <w:tcW w:w="262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Технология</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Технология</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4</w:t>
            </w:r>
          </w:p>
        </w:tc>
      </w:tr>
      <w:tr w:rsidR="00293A7D" w:rsidRPr="00AF4E81" w:rsidTr="00293A7D">
        <w:trPr>
          <w:trHeight w:val="165"/>
          <w:jc w:val="center"/>
        </w:trPr>
        <w:tc>
          <w:tcPr>
            <w:tcW w:w="2620"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Физическая культура</w:t>
            </w:r>
          </w:p>
        </w:tc>
        <w:tc>
          <w:tcPr>
            <w:tcW w:w="2603" w:type="dxa"/>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Физическая культура</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12</w:t>
            </w:r>
          </w:p>
        </w:tc>
      </w:tr>
      <w:tr w:rsidR="00293A7D" w:rsidRPr="00AF4E81" w:rsidTr="00293A7D">
        <w:trPr>
          <w:trHeight w:val="165"/>
          <w:jc w:val="center"/>
        </w:trPr>
        <w:tc>
          <w:tcPr>
            <w:tcW w:w="5223" w:type="dxa"/>
            <w:gridSpan w:val="2"/>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 xml:space="preserve">Итого </w:t>
            </w:r>
          </w:p>
        </w:tc>
        <w:tc>
          <w:tcPr>
            <w:tcW w:w="747" w:type="dxa"/>
          </w:tcPr>
          <w:p w:rsidR="00293A7D" w:rsidRPr="00132966" w:rsidRDefault="00293A7D" w:rsidP="00293A7D">
            <w:pPr>
              <w:spacing w:after="0" w:line="240" w:lineRule="auto"/>
              <w:rPr>
                <w:rFonts w:ascii="Times New Roman" w:hAnsi="Times New Roman"/>
                <w:b/>
                <w:sz w:val="24"/>
                <w:szCs w:val="24"/>
              </w:rPr>
            </w:pPr>
            <w:r w:rsidRPr="00132966">
              <w:rPr>
                <w:rFonts w:ascii="Times New Roman" w:hAnsi="Times New Roman"/>
                <w:b/>
                <w:sz w:val="24"/>
                <w:szCs w:val="24"/>
              </w:rPr>
              <w:t>21</w:t>
            </w:r>
          </w:p>
        </w:tc>
        <w:tc>
          <w:tcPr>
            <w:tcW w:w="850" w:type="dxa"/>
          </w:tcPr>
          <w:p w:rsidR="00293A7D" w:rsidRPr="00132966" w:rsidRDefault="00293A7D" w:rsidP="00293A7D">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851" w:type="dxa"/>
          </w:tcPr>
          <w:p w:rsidR="00293A7D" w:rsidRPr="00132966" w:rsidRDefault="00293A7D" w:rsidP="00293A7D">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850" w:type="dxa"/>
          </w:tcPr>
          <w:p w:rsidR="00293A7D" w:rsidRPr="00132966" w:rsidRDefault="00293A7D" w:rsidP="00293A7D">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1408" w:type="dxa"/>
          </w:tcPr>
          <w:p w:rsidR="00293A7D" w:rsidRPr="00132966" w:rsidRDefault="00293A7D" w:rsidP="00293A7D">
            <w:pPr>
              <w:spacing w:after="0" w:line="240" w:lineRule="auto"/>
              <w:rPr>
                <w:rFonts w:ascii="Times New Roman" w:hAnsi="Times New Roman"/>
                <w:b/>
                <w:sz w:val="24"/>
                <w:szCs w:val="24"/>
              </w:rPr>
            </w:pPr>
            <w:r w:rsidRPr="00132966">
              <w:rPr>
                <w:rFonts w:ascii="Times New Roman" w:hAnsi="Times New Roman"/>
                <w:b/>
                <w:sz w:val="24"/>
                <w:szCs w:val="24"/>
              </w:rPr>
              <w:t>96</w:t>
            </w:r>
          </w:p>
        </w:tc>
      </w:tr>
      <w:tr w:rsidR="00293A7D" w:rsidRPr="00AF4E81" w:rsidTr="00293A7D">
        <w:trPr>
          <w:trHeight w:val="165"/>
          <w:jc w:val="center"/>
        </w:trPr>
        <w:tc>
          <w:tcPr>
            <w:tcW w:w="5223" w:type="dxa"/>
            <w:gridSpan w:val="2"/>
          </w:tcPr>
          <w:p w:rsidR="00293A7D" w:rsidRPr="00132966" w:rsidRDefault="00293A7D" w:rsidP="00293A7D">
            <w:pPr>
              <w:spacing w:after="0" w:line="240" w:lineRule="auto"/>
              <w:jc w:val="both"/>
              <w:rPr>
                <w:rFonts w:ascii="Times New Roman" w:hAnsi="Times New Roman"/>
                <w:sz w:val="24"/>
                <w:szCs w:val="24"/>
              </w:rPr>
            </w:pPr>
            <w:r w:rsidRPr="00132966">
              <w:rPr>
                <w:rFonts w:ascii="Times New Roman" w:hAnsi="Times New Roman"/>
                <w:sz w:val="24"/>
                <w:szCs w:val="24"/>
              </w:rPr>
              <w:t xml:space="preserve">Башкирский язык </w:t>
            </w:r>
          </w:p>
        </w:tc>
        <w:tc>
          <w:tcPr>
            <w:tcW w:w="747"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93A7D" w:rsidRPr="00132966" w:rsidRDefault="00293A7D" w:rsidP="00293A7D">
            <w:pPr>
              <w:spacing w:after="0" w:line="240" w:lineRule="auto"/>
              <w:rPr>
                <w:rFonts w:ascii="Times New Roman" w:hAnsi="Times New Roman"/>
                <w:sz w:val="24"/>
                <w:szCs w:val="24"/>
              </w:rPr>
            </w:pPr>
            <w:r w:rsidRPr="00132966">
              <w:rPr>
                <w:rFonts w:ascii="Times New Roman" w:hAnsi="Times New Roman"/>
                <w:sz w:val="24"/>
                <w:szCs w:val="24"/>
              </w:rPr>
              <w:t>3</w:t>
            </w:r>
          </w:p>
        </w:tc>
      </w:tr>
      <w:tr w:rsidR="00293A7D" w:rsidRPr="00AF4E81" w:rsidTr="00293A7D">
        <w:trPr>
          <w:trHeight w:val="165"/>
          <w:jc w:val="center"/>
        </w:trPr>
        <w:tc>
          <w:tcPr>
            <w:tcW w:w="5223" w:type="dxa"/>
            <w:gridSpan w:val="2"/>
          </w:tcPr>
          <w:p w:rsidR="00293A7D" w:rsidRPr="00132966" w:rsidRDefault="00293A7D" w:rsidP="00293A7D">
            <w:pPr>
              <w:spacing w:after="0" w:line="240" w:lineRule="auto"/>
              <w:jc w:val="both"/>
              <w:rPr>
                <w:rFonts w:ascii="Times New Roman" w:hAnsi="Times New Roman"/>
                <w:b/>
                <w:sz w:val="24"/>
                <w:szCs w:val="24"/>
              </w:rPr>
            </w:pPr>
            <w:r w:rsidRPr="00132966">
              <w:rPr>
                <w:rFonts w:ascii="Times New Roman" w:hAnsi="Times New Roman"/>
                <w:b/>
                <w:sz w:val="24"/>
                <w:szCs w:val="24"/>
              </w:rPr>
              <w:t>Максимально допустимая недельная нагрузка</w:t>
            </w:r>
          </w:p>
        </w:tc>
        <w:tc>
          <w:tcPr>
            <w:tcW w:w="747" w:type="dxa"/>
          </w:tcPr>
          <w:p w:rsidR="00293A7D" w:rsidRPr="00132966" w:rsidRDefault="00293A7D" w:rsidP="00293A7D">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21</w:t>
            </w:r>
          </w:p>
        </w:tc>
        <w:tc>
          <w:tcPr>
            <w:tcW w:w="850" w:type="dxa"/>
          </w:tcPr>
          <w:p w:rsidR="00293A7D" w:rsidRPr="00132966" w:rsidRDefault="00293A7D" w:rsidP="00293A7D">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851" w:type="dxa"/>
          </w:tcPr>
          <w:p w:rsidR="00293A7D" w:rsidRPr="00132966" w:rsidRDefault="00293A7D" w:rsidP="00293A7D">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850" w:type="dxa"/>
          </w:tcPr>
          <w:p w:rsidR="00293A7D" w:rsidRPr="00132966" w:rsidRDefault="00293A7D" w:rsidP="00293A7D">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1408" w:type="dxa"/>
          </w:tcPr>
          <w:p w:rsidR="00293A7D" w:rsidRPr="00132966" w:rsidRDefault="00293A7D" w:rsidP="00293A7D">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99</w:t>
            </w:r>
          </w:p>
        </w:tc>
      </w:tr>
    </w:tbl>
    <w:p w:rsidR="00293A7D" w:rsidRPr="00AF4E81" w:rsidRDefault="00293A7D" w:rsidP="00293A7D">
      <w:pPr>
        <w:spacing w:after="0" w:line="240" w:lineRule="auto"/>
        <w:ind w:firstLine="567"/>
        <w:outlineLvl w:val="0"/>
        <w:rPr>
          <w:rFonts w:ascii="Times New Roman" w:hAnsi="Times New Roman"/>
          <w:b/>
          <w:sz w:val="24"/>
          <w:szCs w:val="24"/>
        </w:rPr>
      </w:pPr>
      <w:r w:rsidRPr="00AF4E81">
        <w:rPr>
          <w:rFonts w:ascii="Times New Roman" w:hAnsi="Times New Roman"/>
          <w:b/>
          <w:sz w:val="24"/>
          <w:szCs w:val="24"/>
        </w:rPr>
        <w:t xml:space="preserve">                                                </w:t>
      </w:r>
    </w:p>
    <w:p w:rsidR="00293A7D" w:rsidRPr="00AF4E81" w:rsidRDefault="00293A7D" w:rsidP="00293A7D">
      <w:pPr>
        <w:spacing w:after="0" w:line="240" w:lineRule="auto"/>
        <w:ind w:firstLine="567"/>
        <w:outlineLvl w:val="0"/>
        <w:rPr>
          <w:rFonts w:ascii="Times New Roman" w:hAnsi="Times New Roman"/>
          <w:b/>
          <w:sz w:val="24"/>
          <w:szCs w:val="24"/>
        </w:rPr>
      </w:pPr>
      <w:r w:rsidRPr="00AF4E81">
        <w:rPr>
          <w:rFonts w:ascii="Times New Roman" w:hAnsi="Times New Roman"/>
          <w:b/>
          <w:sz w:val="24"/>
          <w:szCs w:val="24"/>
        </w:rPr>
        <w:t>Примечание:  * - за счет часов внеурочной деятельности</w:t>
      </w:r>
    </w:p>
    <w:p w:rsidR="00293A7D" w:rsidRDefault="00293A7D" w:rsidP="00293A7D">
      <w:pPr>
        <w:widowControl w:val="0"/>
        <w:overflowPunct w:val="0"/>
        <w:autoSpaceDE w:val="0"/>
        <w:autoSpaceDN w:val="0"/>
        <w:adjustRightInd w:val="0"/>
        <w:spacing w:after="0" w:line="240" w:lineRule="auto"/>
        <w:ind w:firstLine="567"/>
        <w:jc w:val="both"/>
        <w:rPr>
          <w:rFonts w:ascii="Times New Roman" w:eastAsiaTheme="minorHAnsi" w:hAnsi="Times New Roman"/>
          <w:i/>
          <w:iCs/>
          <w:color w:val="000000"/>
          <w:sz w:val="24"/>
          <w:szCs w:val="24"/>
        </w:rPr>
      </w:pPr>
      <w:r w:rsidRPr="00AF4E81">
        <w:rPr>
          <w:rFonts w:ascii="Times New Roman" w:eastAsiaTheme="minorHAnsi" w:hAnsi="Times New Roman"/>
          <w:i/>
          <w:iCs/>
          <w:color w:val="000000"/>
          <w:sz w:val="24"/>
          <w:szCs w:val="24"/>
        </w:rPr>
        <w:t>Учебный план ежегодно рассматривается на общешкольном родительском собрании, заседании педагогического совета и является приложением  к данной образовательной программе.</w:t>
      </w:r>
    </w:p>
    <w:p w:rsidR="00293A7D" w:rsidRPr="00132966" w:rsidRDefault="00293A7D" w:rsidP="00293A7D">
      <w:pPr>
        <w:spacing w:after="0" w:line="240" w:lineRule="auto"/>
        <w:ind w:firstLine="567"/>
        <w:jc w:val="both"/>
        <w:rPr>
          <w:rFonts w:ascii="Times New Roman" w:hAnsi="Times New Roman"/>
          <w:b/>
          <w:sz w:val="24"/>
          <w:szCs w:val="24"/>
        </w:rPr>
      </w:pPr>
      <w:r w:rsidRPr="00132966">
        <w:rPr>
          <w:rFonts w:ascii="Times New Roman" w:hAnsi="Times New Roman"/>
          <w:b/>
          <w:sz w:val="24"/>
          <w:szCs w:val="24"/>
        </w:rPr>
        <w:t>3.1.1. Календарный график</w:t>
      </w:r>
    </w:p>
    <w:p w:rsidR="00293A7D" w:rsidRPr="00132966" w:rsidRDefault="00293A7D" w:rsidP="00293A7D">
      <w:pPr>
        <w:spacing w:after="0" w:line="240" w:lineRule="auto"/>
        <w:ind w:firstLine="567"/>
        <w:jc w:val="both"/>
        <w:rPr>
          <w:rFonts w:ascii="Times New Roman" w:hAnsi="Times New Roman"/>
          <w:color w:val="000000"/>
          <w:sz w:val="24"/>
          <w:szCs w:val="24"/>
          <w:shd w:val="clear" w:color="auto" w:fill="FFFFFF"/>
        </w:rPr>
      </w:pPr>
      <w:r w:rsidRPr="00132966">
        <w:rPr>
          <w:rFonts w:ascii="Times New Roman" w:hAnsi="Times New Roman"/>
          <w:bCs/>
          <w:color w:val="000000"/>
          <w:sz w:val="24"/>
          <w:szCs w:val="24"/>
          <w:shd w:val="clear" w:color="auto" w:fill="FFFFFF"/>
        </w:rPr>
        <w:t>Продолжительность учебного года</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Начало учебного года – 01 сентября 2018 г.</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Окончание учебного года – 1 класс – 25 мая 2019 г.</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2-4 классы – 31 мая 2019г.</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Продолжительность  учебного года:</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 четверть</w:t>
      </w:r>
      <w:r w:rsidRPr="00132966">
        <w:rPr>
          <w:rFonts w:ascii="Times New Roman" w:hAnsi="Times New Roman"/>
          <w:color w:val="000000"/>
          <w:sz w:val="24"/>
          <w:szCs w:val="24"/>
          <w:shd w:val="clear" w:color="auto" w:fill="FFFFFF"/>
        </w:rPr>
        <w:t xml:space="preserve"> - со 01.09.2018г. по 27.10.2018г., 8 недель, I-IV классы</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II четверть</w:t>
      </w:r>
      <w:r w:rsidRPr="00132966">
        <w:rPr>
          <w:rFonts w:ascii="Times New Roman" w:hAnsi="Times New Roman"/>
          <w:color w:val="000000"/>
          <w:sz w:val="24"/>
          <w:szCs w:val="24"/>
          <w:shd w:val="clear" w:color="auto" w:fill="FFFFFF"/>
        </w:rPr>
        <w:t xml:space="preserve"> - с 05.11.2018г.  по 29.12.2018г., 9 недель I-IV классы</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III четверть</w:t>
      </w:r>
      <w:r w:rsidRPr="00132966">
        <w:rPr>
          <w:rFonts w:ascii="Times New Roman" w:hAnsi="Times New Roman"/>
          <w:color w:val="000000"/>
          <w:sz w:val="24"/>
          <w:szCs w:val="24"/>
          <w:shd w:val="clear" w:color="auto" w:fill="FFFFFF"/>
        </w:rPr>
        <w:t xml:space="preserve"> – с 14.01.2019г. по 23.03.2019г., 9* недель I класс, 10 недель II-IV классы</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с учетом дополнительных недельных каникул для 1 класса*.</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IV четверть</w:t>
      </w:r>
      <w:r w:rsidRPr="00132966">
        <w:rPr>
          <w:rFonts w:ascii="Times New Roman" w:hAnsi="Times New Roman"/>
          <w:color w:val="000000"/>
          <w:sz w:val="24"/>
          <w:szCs w:val="24"/>
          <w:shd w:val="clear" w:color="auto" w:fill="FFFFFF"/>
        </w:rPr>
        <w:t xml:space="preserve"> - с 01.04.2019г. по 31.05.2019г, 9 недель, II-IV классы</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с 01.04.2019г. по 25.05.2019г, 8 недель, I  класс</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Продолжительность учебного года  составляет:</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I классы – 33 недели</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II-IV классы – 35 недель </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bCs/>
          <w:color w:val="000000"/>
          <w:sz w:val="24"/>
          <w:szCs w:val="24"/>
          <w:shd w:val="clear" w:color="auto" w:fill="FFFFFF"/>
        </w:rPr>
        <w:t xml:space="preserve">   </w:t>
      </w:r>
      <w:r w:rsidRPr="00132966">
        <w:rPr>
          <w:rFonts w:ascii="Times New Roman" w:hAnsi="Times New Roman"/>
          <w:color w:val="000000"/>
          <w:sz w:val="24"/>
          <w:szCs w:val="24"/>
          <w:shd w:val="clear" w:color="auto" w:fill="FFFFFF"/>
        </w:rPr>
        <w:t>   Продолжительность каникул в течение учебного года.</w:t>
      </w:r>
      <w:r w:rsidRPr="00132966">
        <w:rPr>
          <w:rFonts w:ascii="Times New Roman" w:hAnsi="Times New Roman"/>
          <w:color w:val="000000"/>
          <w:sz w:val="24"/>
          <w:szCs w:val="24"/>
          <w:shd w:val="clear" w:color="auto" w:fill="FFFFFF"/>
        </w:rPr>
        <w:br/>
        <w:t>О</w:t>
      </w:r>
      <w:r w:rsidRPr="00132966">
        <w:rPr>
          <w:rFonts w:ascii="Times New Roman" w:hAnsi="Times New Roman"/>
          <w:b/>
          <w:bCs/>
          <w:color w:val="000000"/>
          <w:sz w:val="24"/>
          <w:szCs w:val="24"/>
          <w:shd w:val="clear" w:color="auto" w:fill="FFFFFF"/>
        </w:rPr>
        <w:t>сенние каникулы</w:t>
      </w:r>
      <w:r w:rsidRPr="00132966">
        <w:rPr>
          <w:rFonts w:ascii="Times New Roman" w:hAnsi="Times New Roman"/>
          <w:color w:val="000000"/>
          <w:sz w:val="24"/>
          <w:szCs w:val="24"/>
          <w:shd w:val="clear" w:color="auto" w:fill="FFFFFF"/>
        </w:rPr>
        <w:t> - с 28октября по 4 ноября 2018 года (8 дней);</w:t>
      </w:r>
      <w:r w:rsidRPr="00132966">
        <w:rPr>
          <w:rFonts w:ascii="Times New Roman" w:hAnsi="Times New Roman"/>
          <w:color w:val="000000"/>
          <w:sz w:val="24"/>
          <w:szCs w:val="24"/>
          <w:shd w:val="clear" w:color="auto" w:fill="FFFFFF"/>
        </w:rPr>
        <w:br/>
        <w:t>З</w:t>
      </w:r>
      <w:r w:rsidRPr="00132966">
        <w:rPr>
          <w:rFonts w:ascii="Times New Roman" w:hAnsi="Times New Roman"/>
          <w:b/>
          <w:bCs/>
          <w:color w:val="000000"/>
          <w:sz w:val="24"/>
          <w:szCs w:val="24"/>
          <w:shd w:val="clear" w:color="auto" w:fill="FFFFFF"/>
        </w:rPr>
        <w:t>имние каникулы</w:t>
      </w:r>
      <w:r w:rsidRPr="00132966">
        <w:rPr>
          <w:rFonts w:ascii="Times New Roman" w:hAnsi="Times New Roman"/>
          <w:color w:val="000000"/>
          <w:sz w:val="24"/>
          <w:szCs w:val="24"/>
          <w:shd w:val="clear" w:color="auto" w:fill="FFFFFF"/>
        </w:rPr>
        <w:t> - с 31 декабря 2018 года по 13 января 2019 года (14 дней);</w:t>
      </w:r>
      <w:r w:rsidRPr="00132966">
        <w:rPr>
          <w:rFonts w:ascii="Times New Roman" w:hAnsi="Times New Roman"/>
          <w:color w:val="000000"/>
          <w:sz w:val="24"/>
          <w:szCs w:val="24"/>
          <w:shd w:val="clear" w:color="auto" w:fill="FFFFFF"/>
        </w:rPr>
        <w:br/>
        <w:t>В</w:t>
      </w:r>
      <w:r w:rsidRPr="00132966">
        <w:rPr>
          <w:rFonts w:ascii="Times New Roman" w:hAnsi="Times New Roman"/>
          <w:b/>
          <w:bCs/>
          <w:color w:val="000000"/>
          <w:sz w:val="24"/>
          <w:szCs w:val="24"/>
          <w:shd w:val="clear" w:color="auto" w:fill="FFFFFF"/>
        </w:rPr>
        <w:t>есенние каникулы</w:t>
      </w:r>
      <w:r w:rsidRPr="00132966">
        <w:rPr>
          <w:rFonts w:ascii="Times New Roman" w:hAnsi="Times New Roman"/>
          <w:color w:val="000000"/>
          <w:sz w:val="24"/>
          <w:szCs w:val="24"/>
          <w:shd w:val="clear" w:color="auto" w:fill="FFFFFF"/>
        </w:rPr>
        <w:t> - с 24 марта по 31 марта 2019 года (8 дней);</w:t>
      </w:r>
      <w:r w:rsidRPr="00132966">
        <w:rPr>
          <w:rFonts w:ascii="Times New Roman" w:hAnsi="Times New Roman"/>
          <w:color w:val="000000"/>
          <w:sz w:val="24"/>
          <w:szCs w:val="24"/>
          <w:shd w:val="clear" w:color="auto" w:fill="FFFFFF"/>
        </w:rPr>
        <w:br/>
        <w:t>Л</w:t>
      </w:r>
      <w:r w:rsidRPr="00132966">
        <w:rPr>
          <w:rFonts w:ascii="Times New Roman" w:hAnsi="Times New Roman"/>
          <w:b/>
          <w:color w:val="000000"/>
          <w:sz w:val="24"/>
          <w:szCs w:val="24"/>
          <w:shd w:val="clear" w:color="auto" w:fill="FFFFFF"/>
        </w:rPr>
        <w:t xml:space="preserve">етние каникулы –  </w:t>
      </w:r>
      <w:r w:rsidRPr="00132966">
        <w:rPr>
          <w:rFonts w:ascii="Times New Roman" w:hAnsi="Times New Roman"/>
          <w:color w:val="000000"/>
          <w:sz w:val="24"/>
          <w:szCs w:val="24"/>
          <w:shd w:val="clear" w:color="auto" w:fill="FFFFFF"/>
        </w:rPr>
        <w:t xml:space="preserve">с 26мая </w:t>
      </w:r>
      <w:proofErr w:type="gramStart"/>
      <w:r w:rsidRPr="00132966">
        <w:rPr>
          <w:rFonts w:ascii="Times New Roman" w:hAnsi="Times New Roman"/>
          <w:color w:val="000000"/>
          <w:sz w:val="24"/>
          <w:szCs w:val="24"/>
          <w:shd w:val="clear" w:color="auto" w:fill="FFFFFF"/>
        </w:rPr>
        <w:t>по</w:t>
      </w:r>
      <w:proofErr w:type="gramEnd"/>
      <w:r w:rsidRPr="00132966">
        <w:rPr>
          <w:rFonts w:ascii="Times New Roman" w:hAnsi="Times New Roman"/>
          <w:color w:val="000000"/>
          <w:sz w:val="24"/>
          <w:szCs w:val="24"/>
          <w:shd w:val="clear" w:color="auto" w:fill="FFFFFF"/>
        </w:rPr>
        <w:t xml:space="preserve"> 31 августа 2019 года (98 дней)</w:t>
      </w:r>
    </w:p>
    <w:p w:rsidR="00293A7D" w:rsidRPr="00132966" w:rsidRDefault="00293A7D" w:rsidP="00293A7D">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с 1 июня по 31 августа 2018 года (92 дня)</w:t>
      </w:r>
    </w:p>
    <w:p w:rsidR="00293A7D" w:rsidRPr="00132966" w:rsidRDefault="00293A7D" w:rsidP="00293A7D">
      <w:pPr>
        <w:spacing w:after="0" w:line="240" w:lineRule="auto"/>
        <w:jc w:val="both"/>
        <w:rPr>
          <w:rFonts w:ascii="Times New Roman" w:hAnsi="Times New Roman"/>
          <w:color w:val="000000"/>
          <w:sz w:val="24"/>
          <w:szCs w:val="24"/>
          <w:shd w:val="clear" w:color="auto" w:fill="FFFFFF"/>
        </w:rPr>
      </w:pPr>
      <w:r w:rsidRPr="00132966">
        <w:rPr>
          <w:rFonts w:ascii="Times New Roman" w:hAnsi="Times New Roman"/>
          <w:b/>
          <w:bCs/>
          <w:iCs/>
          <w:color w:val="000000"/>
          <w:sz w:val="24"/>
          <w:szCs w:val="24"/>
          <w:shd w:val="clear" w:color="auto" w:fill="FFFFFF"/>
        </w:rPr>
        <w:lastRenderedPageBreak/>
        <w:t>*Дополнительные каникулы для первоклассников</w:t>
      </w:r>
      <w:r w:rsidRPr="00132966">
        <w:rPr>
          <w:rFonts w:ascii="Times New Roman" w:hAnsi="Times New Roman"/>
          <w:color w:val="000000"/>
          <w:sz w:val="24"/>
          <w:szCs w:val="24"/>
          <w:shd w:val="clear" w:color="auto" w:fill="FFFFFF"/>
        </w:rPr>
        <w:t> - с 11 февраля по   17 февраля 2019 года.</w:t>
      </w:r>
    </w:p>
    <w:p w:rsidR="00293A7D" w:rsidRPr="00132966" w:rsidRDefault="00293A7D" w:rsidP="00293A7D">
      <w:pPr>
        <w:spacing w:after="0" w:line="240" w:lineRule="auto"/>
        <w:jc w:val="both"/>
        <w:rPr>
          <w:rFonts w:ascii="Times New Roman" w:hAnsi="Times New Roman"/>
          <w:color w:val="000000"/>
          <w:sz w:val="24"/>
          <w:szCs w:val="24"/>
          <w:shd w:val="clear" w:color="auto" w:fill="FFFFFF"/>
        </w:rPr>
      </w:pPr>
      <w:r w:rsidRPr="00132966">
        <w:rPr>
          <w:rFonts w:ascii="Times New Roman" w:hAnsi="Times New Roman"/>
          <w:b/>
          <w:sz w:val="24"/>
          <w:szCs w:val="24"/>
        </w:rPr>
        <w:t>Промежуточная аттестация</w:t>
      </w:r>
      <w:r w:rsidRPr="00132966">
        <w:rPr>
          <w:rFonts w:ascii="Times New Roman" w:hAnsi="Times New Roman"/>
          <w:sz w:val="24"/>
          <w:szCs w:val="24"/>
        </w:rPr>
        <w:t xml:space="preserve"> проводится по итогам освоения образовательной программы. Сроки проведения промежуточной аттестации с 13 мая по 22 мая 2019 г.</w:t>
      </w:r>
      <w:r w:rsidRPr="00132966">
        <w:rPr>
          <w:rFonts w:ascii="Times New Roman" w:hAnsi="Times New Roman"/>
          <w:color w:val="000000"/>
          <w:sz w:val="24"/>
          <w:szCs w:val="24"/>
          <w:shd w:val="clear" w:color="auto" w:fill="FFFFFF"/>
        </w:rPr>
        <w:t>  </w:t>
      </w:r>
    </w:p>
    <w:p w:rsidR="00293A7D" w:rsidRPr="00132966" w:rsidRDefault="00293A7D" w:rsidP="00293A7D">
      <w:pPr>
        <w:spacing w:after="0" w:line="240" w:lineRule="auto"/>
        <w:jc w:val="both"/>
        <w:rPr>
          <w:rFonts w:ascii="Times New Roman" w:hAnsi="Times New Roman"/>
          <w:bCs/>
          <w:color w:val="000000"/>
          <w:sz w:val="24"/>
          <w:szCs w:val="24"/>
        </w:rPr>
      </w:pPr>
      <w:r w:rsidRPr="00132966">
        <w:rPr>
          <w:rFonts w:ascii="Times New Roman" w:hAnsi="Times New Roman"/>
          <w:bCs/>
          <w:color w:val="000000"/>
          <w:sz w:val="24"/>
          <w:szCs w:val="24"/>
        </w:rPr>
        <w:t>2) Регламентирование образовательной деятельности</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Учебный год на уровне начального общего образования делится на 4 четверти.</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дополнительные каникулы в феврале месяце (7 календарных дней).</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w:t>
      </w:r>
      <w:r w:rsidRPr="00132966">
        <w:rPr>
          <w:rFonts w:ascii="Times New Roman" w:hAnsi="Times New Roman"/>
          <w:bCs/>
          <w:color w:val="000000"/>
          <w:sz w:val="24"/>
          <w:szCs w:val="24"/>
        </w:rPr>
        <w:t>Регламентирование образовательной деятельности на неделю</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Продолжительность учебной рабочей недели:</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5-ти дневная рабочая неделя в I классе;</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xml:space="preserve">  6-ти дневная рабочая неделя в II-IV классах. </w:t>
      </w:r>
    </w:p>
    <w:p w:rsidR="00293A7D" w:rsidRPr="00132966" w:rsidRDefault="00293A7D" w:rsidP="00293A7D">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w:t>
      </w:r>
      <w:r w:rsidRPr="00132966">
        <w:rPr>
          <w:rFonts w:ascii="Times New Roman" w:hAnsi="Times New Roman"/>
          <w:bCs/>
          <w:color w:val="000000"/>
          <w:sz w:val="24"/>
          <w:szCs w:val="24"/>
        </w:rPr>
        <w:t>3) Регламентирование образовательной деятельности на день</w:t>
      </w:r>
    </w:p>
    <w:p w:rsidR="00293A7D" w:rsidRPr="00132966" w:rsidRDefault="00293A7D" w:rsidP="00293A7D">
      <w:pPr>
        <w:shd w:val="clear" w:color="auto" w:fill="FFFFFF"/>
        <w:spacing w:after="0" w:line="240" w:lineRule="auto"/>
        <w:ind w:firstLine="567"/>
        <w:jc w:val="both"/>
        <w:rPr>
          <w:rFonts w:ascii="Times New Roman" w:hAnsi="Times New Roman"/>
          <w:color w:val="000000"/>
          <w:sz w:val="24"/>
          <w:szCs w:val="24"/>
        </w:rPr>
      </w:pPr>
      <w:r w:rsidRPr="00132966">
        <w:rPr>
          <w:rFonts w:ascii="Times New Roman" w:hAnsi="Times New Roman"/>
          <w:color w:val="000000"/>
          <w:sz w:val="24"/>
          <w:szCs w:val="24"/>
        </w:rPr>
        <w:t>Учебные занятия организуются в одну смену. Начало занятий в 9.00</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proofErr w:type="gramStart"/>
      <w:r w:rsidRPr="00132966">
        <w:rPr>
          <w:rFonts w:ascii="Times New Roman" w:hAnsi="Times New Roman"/>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roofErr w:type="gramEnd"/>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Общий объем нагрузки в течение дня не превышает: </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для обучающихся 1-х классов – 4 уроков и один раз в неделю 5 уроков за счет урока физической культуры;</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 для обучающихся 2–4 классов – 5 уроков и один раз в неделю 6 уроков за счет урока физической культуры;</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Продолжительность перемен: минимальная - 10 минут; максимальная -20 минут. В 1 классах в середине учебного дня предусмотрена динамическая пауза продолжительностью не менее 40 минут.</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132966">
        <w:rPr>
          <w:rFonts w:ascii="Times New Roman" w:hAnsi="Times New Roman"/>
          <w:sz w:val="24"/>
          <w:szCs w:val="24"/>
        </w:rPr>
        <w:t>потребностей</w:t>
      </w:r>
      <w:proofErr w:type="gramEnd"/>
      <w:r w:rsidRPr="00132966">
        <w:rPr>
          <w:rFonts w:ascii="Times New Roman" w:hAnsi="Times New Roman"/>
          <w:sz w:val="24"/>
          <w:szCs w:val="24"/>
        </w:rPr>
        <w:t xml:space="preserve"> обучающихся и организуется по следующим направлениям развития личности:</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w:t>
      </w:r>
      <w:proofErr w:type="spellStart"/>
      <w:r w:rsidRPr="00132966">
        <w:rPr>
          <w:rFonts w:ascii="Times New Roman" w:hAnsi="Times New Roman"/>
          <w:sz w:val="24"/>
          <w:szCs w:val="24"/>
        </w:rPr>
        <w:t>спортивнооздоровительное</w:t>
      </w:r>
      <w:proofErr w:type="spellEnd"/>
      <w:r w:rsidRPr="00132966">
        <w:rPr>
          <w:rFonts w:ascii="Times New Roman" w:hAnsi="Times New Roman"/>
          <w:sz w:val="24"/>
          <w:szCs w:val="24"/>
        </w:rPr>
        <w:t xml:space="preserve">, духовно-нравственное, социальное, </w:t>
      </w:r>
      <w:proofErr w:type="spellStart"/>
      <w:r w:rsidRPr="00132966">
        <w:rPr>
          <w:rFonts w:ascii="Times New Roman" w:hAnsi="Times New Roman"/>
          <w:sz w:val="24"/>
          <w:szCs w:val="24"/>
        </w:rPr>
        <w:t>общеинтеллектуальное</w:t>
      </w:r>
      <w:proofErr w:type="spellEnd"/>
      <w:r w:rsidRPr="00132966">
        <w:rPr>
          <w:rFonts w:ascii="Times New Roman" w:hAnsi="Times New Roman"/>
          <w:sz w:val="24"/>
          <w:szCs w:val="24"/>
        </w:rPr>
        <w:t xml:space="preserve">, общекультурное. </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Внеклассная работа организована с 15.00 ч.</w:t>
      </w:r>
    </w:p>
    <w:p w:rsidR="00293A7D" w:rsidRPr="00132966" w:rsidRDefault="00293A7D" w:rsidP="00293A7D">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4) Общий режим работы школы: Школа открыта для доступа в течение 6 дней в неделю с понедельника по субботу, выходным днем является воскресенье.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293A7D" w:rsidRPr="00132966" w:rsidRDefault="00293A7D" w:rsidP="00293A7D">
      <w:pPr>
        <w:shd w:val="clear" w:color="auto" w:fill="FFFFFF"/>
        <w:spacing w:after="0" w:line="240" w:lineRule="auto"/>
        <w:ind w:firstLine="567"/>
        <w:jc w:val="both"/>
        <w:rPr>
          <w:rFonts w:ascii="Times New Roman" w:hAnsi="Times New Roman"/>
          <w:color w:val="000000"/>
          <w:sz w:val="24"/>
          <w:szCs w:val="24"/>
        </w:rPr>
      </w:pPr>
      <w:r w:rsidRPr="00132966">
        <w:rPr>
          <w:rFonts w:ascii="Times New Roman" w:hAnsi="Times New Roman"/>
          <w:sz w:val="24"/>
          <w:szCs w:val="24"/>
        </w:rPr>
        <w:t>Календарный учебный график рассматривается на заседании Совета школы и утверждается директором.</w:t>
      </w:r>
    </w:p>
    <w:p w:rsidR="00293A7D" w:rsidRPr="00AF4E81" w:rsidRDefault="00293A7D" w:rsidP="00293A7D">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293A7D" w:rsidRPr="00E141A8" w:rsidRDefault="00293A7D" w:rsidP="00293A7D">
      <w:pPr>
        <w:tabs>
          <w:tab w:val="left" w:pos="3776"/>
        </w:tabs>
        <w:spacing w:after="0" w:line="240" w:lineRule="auto"/>
        <w:jc w:val="center"/>
        <w:rPr>
          <w:rFonts w:ascii="Times New Roman" w:hAnsi="Times New Roman"/>
          <w:b/>
        </w:rPr>
      </w:pPr>
      <w:r w:rsidRPr="00E141A8">
        <w:rPr>
          <w:rFonts w:ascii="Times New Roman" w:hAnsi="Times New Roman"/>
          <w:b/>
        </w:rPr>
        <w:t>Соотношение обязательной части ООП НОО и части,  формируемой участниками образовательных отношений</w:t>
      </w:r>
    </w:p>
    <w:p w:rsidR="00293A7D" w:rsidRPr="00E141A8" w:rsidRDefault="00293A7D" w:rsidP="00293A7D">
      <w:pPr>
        <w:tabs>
          <w:tab w:val="left" w:pos="3776"/>
        </w:tabs>
        <w:spacing w:after="0" w:line="240" w:lineRule="auto"/>
        <w:jc w:val="cente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293A7D" w:rsidRPr="00E141A8" w:rsidTr="009A0AFD">
        <w:tc>
          <w:tcPr>
            <w:tcW w:w="2160" w:type="dxa"/>
            <w:vMerge w:val="restart"/>
            <w:shd w:val="clear" w:color="auto" w:fill="auto"/>
          </w:tcPr>
          <w:p w:rsidR="00293A7D" w:rsidRPr="00E141A8" w:rsidRDefault="00293A7D" w:rsidP="009A0AFD">
            <w:pPr>
              <w:tabs>
                <w:tab w:val="left" w:pos="3776"/>
              </w:tabs>
              <w:spacing w:after="0" w:line="240" w:lineRule="auto"/>
              <w:ind w:firstLine="45"/>
              <w:jc w:val="center"/>
              <w:rPr>
                <w:rFonts w:ascii="Times New Roman" w:hAnsi="Times New Roman"/>
              </w:rPr>
            </w:pPr>
            <w:r w:rsidRPr="00E141A8">
              <w:rPr>
                <w:rFonts w:ascii="Times New Roman" w:hAnsi="Times New Roman"/>
              </w:rPr>
              <w:t>классы</w:t>
            </w:r>
          </w:p>
        </w:tc>
        <w:tc>
          <w:tcPr>
            <w:tcW w:w="5630" w:type="dxa"/>
            <w:gridSpan w:val="2"/>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Учебная деятельность (по учебному плану – _3143_____ часов)</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Внеурочная деятельность</w:t>
            </w:r>
          </w:p>
        </w:tc>
      </w:tr>
      <w:tr w:rsidR="00293A7D" w:rsidRPr="00E141A8" w:rsidTr="009A0AFD">
        <w:tc>
          <w:tcPr>
            <w:tcW w:w="2160" w:type="dxa"/>
            <w:vMerge/>
            <w:shd w:val="clear" w:color="auto" w:fill="auto"/>
          </w:tcPr>
          <w:p w:rsidR="00293A7D" w:rsidRPr="00E141A8" w:rsidRDefault="00293A7D" w:rsidP="00293A7D">
            <w:pPr>
              <w:tabs>
                <w:tab w:val="left" w:pos="3776"/>
              </w:tabs>
              <w:spacing w:after="0" w:line="240" w:lineRule="auto"/>
              <w:jc w:val="center"/>
              <w:rPr>
                <w:rFonts w:ascii="Times New Roman" w:hAnsi="Times New Roman"/>
              </w:rPr>
            </w:pP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Обязательная часть</w:t>
            </w:r>
          </w:p>
        </w:tc>
        <w:tc>
          <w:tcPr>
            <w:tcW w:w="275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Часть, формируемая участниками образовательных отношений</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Не менее</w:t>
            </w:r>
          </w:p>
        </w:tc>
      </w:tr>
      <w:tr w:rsidR="00293A7D" w:rsidRPr="00E141A8" w:rsidTr="009A0AFD">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1</w:t>
            </w: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693</w:t>
            </w:r>
          </w:p>
        </w:tc>
        <w:tc>
          <w:tcPr>
            <w:tcW w:w="275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165</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165</w:t>
            </w:r>
          </w:p>
        </w:tc>
      </w:tr>
      <w:tr w:rsidR="00293A7D" w:rsidRPr="00E141A8" w:rsidTr="009A0AFD">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2</w:t>
            </w: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805</w:t>
            </w:r>
          </w:p>
        </w:tc>
        <w:tc>
          <w:tcPr>
            <w:tcW w:w="275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93A7D" w:rsidRPr="00E141A8" w:rsidTr="009A0AFD">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3</w:t>
            </w: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805</w:t>
            </w:r>
          </w:p>
        </w:tc>
        <w:tc>
          <w:tcPr>
            <w:tcW w:w="2750" w:type="dxa"/>
            <w:shd w:val="clear" w:color="auto" w:fill="auto"/>
          </w:tcPr>
          <w:p w:rsidR="00293A7D" w:rsidRPr="00E141A8" w:rsidRDefault="00293A7D" w:rsidP="00293A7D">
            <w:pPr>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93A7D" w:rsidRPr="00E141A8" w:rsidTr="009A0AFD">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4</w:t>
            </w: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840</w:t>
            </w:r>
          </w:p>
        </w:tc>
        <w:tc>
          <w:tcPr>
            <w:tcW w:w="2750" w:type="dxa"/>
            <w:shd w:val="clear" w:color="auto" w:fill="auto"/>
          </w:tcPr>
          <w:p w:rsidR="00293A7D" w:rsidRPr="00E141A8" w:rsidRDefault="00293A7D" w:rsidP="00293A7D">
            <w:pPr>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93A7D" w:rsidRPr="00CF052B" w:rsidTr="009A0AFD">
        <w:tc>
          <w:tcPr>
            <w:tcW w:w="2160" w:type="dxa"/>
            <w:vMerge w:val="restart"/>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lastRenderedPageBreak/>
              <w:t>Итого на реализацию ООП НОО</w:t>
            </w: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p>
        </w:tc>
        <w:tc>
          <w:tcPr>
            <w:tcW w:w="275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p>
        </w:tc>
        <w:tc>
          <w:tcPr>
            <w:tcW w:w="2393"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p>
        </w:tc>
      </w:tr>
      <w:tr w:rsidR="00293A7D" w:rsidRPr="00E141A8" w:rsidTr="009A0AFD">
        <w:tc>
          <w:tcPr>
            <w:tcW w:w="2160" w:type="dxa"/>
            <w:vMerge/>
            <w:shd w:val="clear" w:color="auto" w:fill="auto"/>
          </w:tcPr>
          <w:p w:rsidR="00293A7D" w:rsidRPr="00E141A8" w:rsidRDefault="00293A7D" w:rsidP="00293A7D">
            <w:pPr>
              <w:tabs>
                <w:tab w:val="left" w:pos="3776"/>
              </w:tabs>
              <w:spacing w:after="0" w:line="240" w:lineRule="auto"/>
              <w:jc w:val="center"/>
              <w:rPr>
                <w:rFonts w:ascii="Times New Roman" w:hAnsi="Times New Roman"/>
                <w:b/>
              </w:rPr>
            </w:pPr>
          </w:p>
        </w:tc>
        <w:tc>
          <w:tcPr>
            <w:tcW w:w="2880" w:type="dxa"/>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_</w:t>
            </w:r>
            <w:r w:rsidRPr="00E141A8">
              <w:rPr>
                <w:rFonts w:ascii="Times New Roman" w:hAnsi="Times New Roman"/>
                <w:u w:val="single"/>
              </w:rPr>
              <w:t>3143</w:t>
            </w:r>
            <w:r w:rsidRPr="00E141A8">
              <w:rPr>
                <w:rFonts w:ascii="Times New Roman" w:hAnsi="Times New Roman"/>
              </w:rPr>
              <w:t>_  ч. = 76%</w:t>
            </w:r>
          </w:p>
        </w:tc>
        <w:tc>
          <w:tcPr>
            <w:tcW w:w="5143" w:type="dxa"/>
            <w:gridSpan w:val="2"/>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__</w:t>
            </w:r>
            <w:r w:rsidRPr="00E141A8">
              <w:rPr>
                <w:rFonts w:ascii="Times New Roman" w:hAnsi="Times New Roman"/>
                <w:u w:val="single"/>
              </w:rPr>
              <w:t>970</w:t>
            </w:r>
            <w:r w:rsidRPr="00E141A8">
              <w:rPr>
                <w:rFonts w:ascii="Times New Roman" w:hAnsi="Times New Roman"/>
              </w:rPr>
              <w:t>____ = 24%</w:t>
            </w:r>
          </w:p>
        </w:tc>
      </w:tr>
      <w:tr w:rsidR="00293A7D" w:rsidRPr="00E141A8" w:rsidTr="009A0AFD">
        <w:tc>
          <w:tcPr>
            <w:tcW w:w="2160" w:type="dxa"/>
            <w:vMerge/>
            <w:shd w:val="clear" w:color="auto" w:fill="auto"/>
          </w:tcPr>
          <w:p w:rsidR="00293A7D" w:rsidRPr="00E141A8" w:rsidRDefault="00293A7D" w:rsidP="00293A7D">
            <w:pPr>
              <w:tabs>
                <w:tab w:val="left" w:pos="3776"/>
              </w:tabs>
              <w:spacing w:after="0" w:line="240" w:lineRule="auto"/>
              <w:jc w:val="center"/>
              <w:rPr>
                <w:rFonts w:ascii="Times New Roman" w:hAnsi="Times New Roman"/>
                <w:b/>
              </w:rPr>
            </w:pPr>
          </w:p>
        </w:tc>
        <w:tc>
          <w:tcPr>
            <w:tcW w:w="8023" w:type="dxa"/>
            <w:gridSpan w:val="3"/>
            <w:shd w:val="clear" w:color="auto" w:fill="auto"/>
          </w:tcPr>
          <w:p w:rsidR="00293A7D" w:rsidRPr="00E141A8" w:rsidRDefault="00293A7D" w:rsidP="00293A7D">
            <w:pPr>
              <w:tabs>
                <w:tab w:val="left" w:pos="3776"/>
              </w:tabs>
              <w:spacing w:after="0" w:line="240" w:lineRule="auto"/>
              <w:jc w:val="center"/>
              <w:rPr>
                <w:rFonts w:ascii="Times New Roman" w:hAnsi="Times New Roman"/>
              </w:rPr>
            </w:pPr>
            <w:r w:rsidRPr="00E141A8">
              <w:rPr>
                <w:rFonts w:ascii="Times New Roman" w:hAnsi="Times New Roman"/>
              </w:rPr>
              <w:t xml:space="preserve">Не менее </w:t>
            </w:r>
            <w:r w:rsidRPr="00E141A8">
              <w:rPr>
                <w:rFonts w:ascii="Times New Roman" w:hAnsi="Times New Roman"/>
                <w:u w:val="single"/>
              </w:rPr>
              <w:t>4113</w:t>
            </w:r>
            <w:r w:rsidRPr="00E141A8">
              <w:rPr>
                <w:rFonts w:ascii="Times New Roman" w:hAnsi="Times New Roman"/>
              </w:rPr>
              <w:t>__часов</w:t>
            </w:r>
          </w:p>
          <w:p w:rsidR="00293A7D" w:rsidRPr="00E141A8" w:rsidRDefault="00293A7D" w:rsidP="00293A7D">
            <w:pPr>
              <w:tabs>
                <w:tab w:val="left" w:pos="3776"/>
              </w:tabs>
              <w:spacing w:after="0" w:line="240" w:lineRule="auto"/>
              <w:jc w:val="center"/>
              <w:rPr>
                <w:rFonts w:ascii="Times New Roman" w:hAnsi="Times New Roman"/>
              </w:rPr>
            </w:pPr>
          </w:p>
        </w:tc>
      </w:tr>
    </w:tbl>
    <w:p w:rsidR="00293A7D" w:rsidRDefault="00293A7D" w:rsidP="00293A7D">
      <w:pPr>
        <w:spacing w:after="0" w:line="240" w:lineRule="auto"/>
        <w:ind w:firstLine="567"/>
        <w:jc w:val="both"/>
        <w:rPr>
          <w:rFonts w:ascii="Times New Roman" w:hAnsi="Times New Roman"/>
          <w:sz w:val="24"/>
          <w:szCs w:val="24"/>
        </w:rPr>
      </w:pPr>
    </w:p>
    <w:p w:rsidR="00293A7D" w:rsidRPr="00B66A8D" w:rsidRDefault="00293A7D" w:rsidP="00293A7D">
      <w:pPr>
        <w:spacing w:after="0" w:line="240" w:lineRule="auto"/>
        <w:ind w:firstLine="567"/>
        <w:jc w:val="both"/>
        <w:rPr>
          <w:rFonts w:ascii="Times New Roman" w:hAnsi="Times New Roman"/>
          <w:b/>
          <w:sz w:val="24"/>
          <w:szCs w:val="24"/>
        </w:rPr>
      </w:pPr>
      <w:r w:rsidRPr="00B66A8D">
        <w:rPr>
          <w:rFonts w:ascii="Times New Roman" w:hAnsi="Times New Roman"/>
          <w:b/>
          <w:sz w:val="24"/>
          <w:szCs w:val="24"/>
        </w:rPr>
        <w:t>3.2 П</w:t>
      </w:r>
      <w:r>
        <w:rPr>
          <w:rFonts w:ascii="Times New Roman" w:hAnsi="Times New Roman"/>
          <w:b/>
          <w:sz w:val="24"/>
          <w:szCs w:val="24"/>
        </w:rPr>
        <w:t>лан внеурочной деятельности</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gramStart"/>
      <w:r w:rsidRPr="00B66A8D">
        <w:rPr>
          <w:rFonts w:ascii="Times New Roman" w:eastAsia="Calibri" w:hAnsi="Times New Roman"/>
          <w:sz w:val="24"/>
          <w:szCs w:val="24"/>
        </w:rPr>
        <w:t>Под внеурочной деятельностью понимается образователь</w:t>
      </w:r>
      <w:r w:rsidRPr="00B66A8D">
        <w:rPr>
          <w:rFonts w:ascii="Times New Roman" w:eastAsia="Calibri" w:hAnsi="Times New Roman"/>
          <w:spacing w:val="-4"/>
          <w:sz w:val="24"/>
          <w:szCs w:val="24"/>
        </w:rPr>
        <w:t>ная деятельность, осуществляемая в формах, отличных от уроч</w:t>
      </w:r>
      <w:r w:rsidRPr="00B66A8D">
        <w:rPr>
          <w:rFonts w:ascii="Times New Roman" w:eastAsia="Calibri" w:hAnsi="Times New Roman"/>
          <w:spacing w:val="-2"/>
          <w:sz w:val="24"/>
          <w:szCs w:val="24"/>
        </w:rPr>
        <w:t xml:space="preserve">ной, и направленная на достижение планируемых результатов </w:t>
      </w:r>
      <w:r w:rsidRPr="00B66A8D">
        <w:rPr>
          <w:rFonts w:ascii="Times New Roman" w:eastAsia="Calibri" w:hAnsi="Times New Roman"/>
          <w:sz w:val="24"/>
          <w:szCs w:val="24"/>
        </w:rPr>
        <w:t>освоения основной образовательной программы начального общего образования.</w:t>
      </w:r>
      <w:proofErr w:type="gramEnd"/>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b/>
          <w:bCs/>
          <w:sz w:val="24"/>
          <w:szCs w:val="24"/>
        </w:rPr>
        <w:t>Цели организации внеурочной деятельности</w:t>
      </w:r>
      <w:r w:rsidRPr="00B66A8D">
        <w:rPr>
          <w:rFonts w:ascii="Times New Roman" w:eastAsia="Calibri" w:hAnsi="Times New Roman"/>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hAnsi="Times New Roman"/>
          <w:sz w:val="24"/>
          <w:szCs w:val="24"/>
        </w:rPr>
      </w:pPr>
      <w:r w:rsidRPr="00B66A8D">
        <w:rPr>
          <w:rFonts w:ascii="Times New Roman" w:hAnsi="Times New Roman"/>
          <w:b/>
          <w:bCs/>
          <w:spacing w:val="2"/>
          <w:sz w:val="24"/>
          <w:szCs w:val="24"/>
        </w:rPr>
        <w:t>Формы организации внеурочной деятельности</w:t>
      </w:r>
      <w:r w:rsidRPr="00B66A8D">
        <w:rPr>
          <w:rFonts w:ascii="Times New Roman" w:hAnsi="Times New Roman"/>
          <w:spacing w:val="2"/>
          <w:sz w:val="24"/>
          <w:szCs w:val="24"/>
        </w:rPr>
        <w:t xml:space="preserve">, как ив целом образовательной деятельности, в рамках реализации основной образовательной программы </w:t>
      </w:r>
      <w:proofErr w:type="gramStart"/>
      <w:r w:rsidRPr="00B66A8D">
        <w:rPr>
          <w:rFonts w:ascii="Times New Roman" w:hAnsi="Times New Roman"/>
          <w:spacing w:val="2"/>
          <w:sz w:val="24"/>
          <w:szCs w:val="24"/>
        </w:rPr>
        <w:t>начального</w:t>
      </w:r>
      <w:proofErr w:type="gramEnd"/>
      <w:r w:rsidRPr="00B66A8D">
        <w:rPr>
          <w:rFonts w:ascii="Times New Roman" w:hAnsi="Times New Roman"/>
          <w:spacing w:val="2"/>
          <w:sz w:val="24"/>
          <w:szCs w:val="24"/>
        </w:rPr>
        <w:t xml:space="preserve"> </w:t>
      </w:r>
      <w:proofErr w:type="spellStart"/>
      <w:r w:rsidRPr="00B66A8D">
        <w:rPr>
          <w:rFonts w:ascii="Times New Roman" w:hAnsi="Times New Roman"/>
          <w:spacing w:val="2"/>
          <w:sz w:val="24"/>
          <w:szCs w:val="24"/>
        </w:rPr>
        <w:t>общего</w:t>
      </w:r>
      <w:r w:rsidRPr="00B66A8D">
        <w:rPr>
          <w:rFonts w:ascii="Times New Roman" w:hAnsi="Times New Roman"/>
          <w:sz w:val="24"/>
          <w:szCs w:val="24"/>
        </w:rPr>
        <w:t>образования</w:t>
      </w:r>
      <w:proofErr w:type="spellEnd"/>
      <w:r w:rsidRPr="00B66A8D">
        <w:rPr>
          <w:rFonts w:ascii="Times New Roman" w:hAnsi="Times New Roman"/>
          <w:sz w:val="24"/>
          <w:szCs w:val="24"/>
        </w:rPr>
        <w:t xml:space="preserve"> определяет организация, осуществляющая образовательную деятельность. Содер</w:t>
      </w:r>
      <w:r w:rsidRPr="00B66A8D">
        <w:rPr>
          <w:rFonts w:ascii="Times New Roman" w:hAnsi="Times New Roman"/>
          <w:spacing w:val="2"/>
          <w:sz w:val="24"/>
          <w:szCs w:val="24"/>
        </w:rPr>
        <w:t xml:space="preserve">жание занятий, предусмотренных во внеурочной деятельности, осуществляется </w:t>
      </w:r>
      <w:r w:rsidRPr="00B66A8D">
        <w:rPr>
          <w:rFonts w:ascii="Times New Roman" w:hAnsi="Times New Roman"/>
          <w:sz w:val="24"/>
          <w:szCs w:val="24"/>
        </w:rPr>
        <w:t>в таких формах как художественные, культурологические, филологические,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pacing w:val="2"/>
          <w:sz w:val="24"/>
          <w:szCs w:val="24"/>
        </w:rPr>
      </w:pPr>
      <w:r w:rsidRPr="00B66A8D">
        <w:rPr>
          <w:rFonts w:ascii="Times New Roman" w:eastAsia="Calibri" w:hAnsi="Times New Roman"/>
          <w:spacing w:val="2"/>
          <w:sz w:val="24"/>
          <w:szCs w:val="24"/>
        </w:rPr>
        <w:t xml:space="preserve">При организации внеурочной деятельности учащихся используются </w:t>
      </w:r>
      <w:r w:rsidRPr="00B66A8D">
        <w:rPr>
          <w:rFonts w:ascii="Times New Roman" w:eastAsia="Calibri" w:hAnsi="Times New Roman"/>
          <w:spacing w:val="-2"/>
          <w:sz w:val="24"/>
          <w:szCs w:val="24"/>
        </w:rPr>
        <w:t>возможности образовательной организации и учреждений дополнительного образования, куль</w:t>
      </w:r>
      <w:r w:rsidRPr="00B66A8D">
        <w:rPr>
          <w:rFonts w:ascii="Times New Roman" w:eastAsia="Calibri" w:hAnsi="Times New Roman"/>
          <w:spacing w:val="2"/>
          <w:sz w:val="24"/>
          <w:szCs w:val="24"/>
        </w:rPr>
        <w:t>туры и спорта. В период каникул для продолжения внеуроч</w:t>
      </w:r>
      <w:r w:rsidRPr="00B66A8D">
        <w:rPr>
          <w:rFonts w:ascii="Times New Roman" w:eastAsia="Calibri" w:hAnsi="Times New Roman"/>
          <w:sz w:val="24"/>
          <w:szCs w:val="24"/>
        </w:rPr>
        <w:t>ной деятельности  используются возможности специа</w:t>
      </w:r>
      <w:r w:rsidRPr="00B66A8D">
        <w:rPr>
          <w:rFonts w:ascii="Times New Roman" w:eastAsia="Calibri" w:hAnsi="Times New Roman"/>
          <w:spacing w:val="2"/>
          <w:sz w:val="24"/>
          <w:szCs w:val="24"/>
        </w:rPr>
        <w:t>лизированных лагерей, тематических лагерных смен, летних школ.</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 xml:space="preserve">Время, отведённое на внеурочную деятельность, не учитывается при определении максимально допустимой недельной </w:t>
      </w:r>
      <w:r w:rsidRPr="00B66A8D">
        <w:rPr>
          <w:rFonts w:ascii="Times New Roman" w:eastAsia="Calibri" w:hAnsi="Times New Roman"/>
          <w:spacing w:val="-2"/>
          <w:sz w:val="24"/>
          <w:szCs w:val="24"/>
        </w:rPr>
        <w:t>нагрузки учащихся</w:t>
      </w:r>
      <w:r w:rsidRPr="00B66A8D">
        <w:rPr>
          <w:rFonts w:ascii="Times New Roman" w:eastAsia="Calibri" w:hAnsi="Times New Roman"/>
          <w:sz w:val="24"/>
          <w:szCs w:val="24"/>
        </w:rPr>
        <w:t xml:space="preserve"> и составляет не более 1350</w:t>
      </w:r>
      <w:r w:rsidRPr="00B66A8D">
        <w:rPr>
          <w:rFonts w:ascii="Times New Roman" w:eastAsia="Calibri" w:hAnsi="Times New Roman"/>
          <w:spacing w:val="2"/>
          <w:sz w:val="24"/>
          <w:szCs w:val="24"/>
        </w:rPr>
        <w:t> </w:t>
      </w:r>
      <w:r w:rsidRPr="00B66A8D">
        <w:rPr>
          <w:rFonts w:ascii="Times New Roman" w:eastAsia="Calibri" w:hAnsi="Times New Roman"/>
          <w:sz w:val="24"/>
          <w:szCs w:val="24"/>
        </w:rPr>
        <w:t>часов за 4</w:t>
      </w:r>
      <w:r w:rsidRPr="00B66A8D">
        <w:rPr>
          <w:rFonts w:ascii="Times New Roman" w:eastAsia="Calibri" w:hAnsi="Times New Roman"/>
          <w:spacing w:val="2"/>
          <w:sz w:val="24"/>
          <w:szCs w:val="24"/>
        </w:rPr>
        <w:t> </w:t>
      </w:r>
      <w:r w:rsidRPr="00B66A8D">
        <w:rPr>
          <w:rFonts w:ascii="Times New Roman" w:eastAsia="Calibri" w:hAnsi="Times New Roman"/>
          <w:sz w:val="24"/>
          <w:szCs w:val="24"/>
        </w:rPr>
        <w:t>года обучения. В зависимости от возможностей ОУ,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293A7D" w:rsidRPr="00512692" w:rsidRDefault="00293A7D" w:rsidP="00293A7D">
      <w:pPr>
        <w:spacing w:after="0" w:line="240" w:lineRule="auto"/>
        <w:ind w:firstLine="567"/>
        <w:contextualSpacing/>
        <w:jc w:val="both"/>
        <w:outlineLvl w:val="1"/>
        <w:rPr>
          <w:rFonts w:ascii="Times New Roman" w:hAnsi="Times New Roman"/>
          <w:sz w:val="24"/>
          <w:szCs w:val="24"/>
        </w:rPr>
      </w:pPr>
      <w:r w:rsidRPr="00512692">
        <w:rPr>
          <w:rFonts w:ascii="Times New Roman" w:hAnsi="Times New Roman"/>
          <w:sz w:val="24"/>
          <w:szCs w:val="24"/>
        </w:rPr>
        <w:t>непосредственно в образовательной организации;</w:t>
      </w:r>
    </w:p>
    <w:p w:rsidR="00293A7D" w:rsidRPr="00B66A8D" w:rsidRDefault="00293A7D" w:rsidP="00293A7D">
      <w:pPr>
        <w:spacing w:after="0" w:line="240" w:lineRule="auto"/>
        <w:ind w:firstLine="567"/>
        <w:contextualSpacing/>
        <w:jc w:val="both"/>
        <w:outlineLvl w:val="1"/>
        <w:rPr>
          <w:rFonts w:ascii="Times New Roman" w:hAnsi="Times New Roman"/>
          <w:sz w:val="24"/>
          <w:szCs w:val="24"/>
        </w:rPr>
      </w:pPr>
      <w:r w:rsidRPr="00B66A8D">
        <w:rPr>
          <w:rFonts w:ascii="Times New Roman" w:hAnsi="Times New Roman"/>
          <w:sz w:val="24"/>
          <w:szCs w:val="24"/>
        </w:rPr>
        <w:t>совместно с организациями и учреждениями дополнительного образования детей, спортивными объектами, учреждениями культуры;</w:t>
      </w:r>
    </w:p>
    <w:p w:rsidR="00293A7D" w:rsidRPr="00B66A8D" w:rsidRDefault="00293A7D" w:rsidP="00293A7D">
      <w:pPr>
        <w:spacing w:after="0" w:line="240" w:lineRule="auto"/>
        <w:ind w:firstLine="567"/>
        <w:contextualSpacing/>
        <w:jc w:val="both"/>
        <w:outlineLvl w:val="1"/>
        <w:rPr>
          <w:rFonts w:ascii="Times New Roman" w:hAnsi="Times New Roman"/>
          <w:sz w:val="24"/>
          <w:szCs w:val="24"/>
        </w:rPr>
      </w:pPr>
      <w:r w:rsidRPr="00B66A8D">
        <w:rPr>
          <w:rFonts w:ascii="Times New Roman" w:hAnsi="Times New Roman"/>
          <w:sz w:val="24"/>
          <w:szCs w:val="24"/>
        </w:rPr>
        <w:t xml:space="preserve">в сотрудничестве с другими организациями и с участием </w:t>
      </w:r>
      <w:r w:rsidRPr="00B66A8D">
        <w:rPr>
          <w:rFonts w:ascii="Times New Roman" w:hAnsi="Times New Roman"/>
          <w:spacing w:val="2"/>
          <w:sz w:val="24"/>
          <w:szCs w:val="24"/>
        </w:rPr>
        <w:t xml:space="preserve">педагогов организации, осуществляющей образовательную деятельность (комбинированная </w:t>
      </w:r>
      <w:r w:rsidRPr="00B66A8D">
        <w:rPr>
          <w:rFonts w:ascii="Times New Roman" w:hAnsi="Times New Roman"/>
          <w:sz w:val="24"/>
          <w:szCs w:val="24"/>
        </w:rPr>
        <w:t>схема).</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Основное преимущество организации внеурочной деятель</w:t>
      </w:r>
      <w:r w:rsidRPr="00B66A8D">
        <w:rPr>
          <w:rFonts w:ascii="Times New Roman" w:eastAsia="Calibri" w:hAnsi="Times New Roman"/>
          <w:spacing w:val="2"/>
          <w:sz w:val="24"/>
          <w:szCs w:val="24"/>
        </w:rPr>
        <w:t>ности непосредственно в образовательной организации заключается в создании условий для полноценного пребыва</w:t>
      </w:r>
      <w:r w:rsidRPr="00B66A8D">
        <w:rPr>
          <w:rFonts w:ascii="Times New Roman" w:eastAsia="Calibri" w:hAnsi="Times New Roman"/>
          <w:sz w:val="24"/>
          <w:szCs w:val="24"/>
        </w:rPr>
        <w:t>ния ребёнка в образовательной организации в течение дня, с</w:t>
      </w:r>
      <w:r w:rsidRPr="00B66A8D">
        <w:rPr>
          <w:rFonts w:ascii="Times New Roman" w:eastAsia="Calibri" w:hAnsi="Times New Roman"/>
          <w:spacing w:val="2"/>
          <w:sz w:val="24"/>
          <w:szCs w:val="24"/>
        </w:rPr>
        <w:t>одержательном единстве учебной, воспитательной и развивающей деятельности в рамках основной образовательной</w:t>
      </w:r>
      <w:r w:rsidRPr="00B66A8D">
        <w:rPr>
          <w:rFonts w:ascii="Times New Roman" w:eastAsia="Calibri" w:hAnsi="Times New Roman"/>
          <w:sz w:val="24"/>
          <w:szCs w:val="24"/>
        </w:rPr>
        <w:t xml:space="preserve"> программы образовательной организации.</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 xml:space="preserve">При организации внеурочной деятельности </w:t>
      </w:r>
      <w:r w:rsidRPr="00B66A8D">
        <w:rPr>
          <w:rFonts w:ascii="Times New Roman" w:eastAsia="Calibri" w:hAnsi="Times New Roman"/>
          <w:sz w:val="24"/>
          <w:szCs w:val="24"/>
        </w:rPr>
        <w:t xml:space="preserve">предполагается, что в этой </w:t>
      </w:r>
      <w:r w:rsidRPr="00B66A8D">
        <w:rPr>
          <w:rFonts w:ascii="Times New Roman" w:eastAsia="Calibri" w:hAnsi="Times New Roman"/>
          <w:spacing w:val="-2"/>
          <w:sz w:val="24"/>
          <w:szCs w:val="24"/>
        </w:rPr>
        <w:t>работе принимают участие все педагогические работники дан</w:t>
      </w:r>
      <w:r w:rsidRPr="00B66A8D">
        <w:rPr>
          <w:rFonts w:ascii="Times New Roman" w:eastAsia="Calibri" w:hAnsi="Times New Roman"/>
          <w:sz w:val="24"/>
          <w:szCs w:val="24"/>
        </w:rPr>
        <w:t xml:space="preserve">ной организации (учителя начальной школы, </w:t>
      </w:r>
      <w:proofErr w:type="spellStart"/>
      <w:r w:rsidRPr="00B66A8D">
        <w:rPr>
          <w:rFonts w:ascii="Times New Roman" w:eastAsia="Calibri" w:hAnsi="Times New Roman"/>
          <w:sz w:val="24"/>
          <w:szCs w:val="24"/>
        </w:rPr>
        <w:t>учителя</w:t>
      </w:r>
      <w:r w:rsidRPr="00B66A8D">
        <w:rPr>
          <w:rFonts w:ascii="Times New Roman" w:eastAsia="Calibri" w:hAnsi="Times New Roman"/>
          <w:sz w:val="24"/>
          <w:szCs w:val="24"/>
        </w:rPr>
        <w:softHyphen/>
        <w:t>предметники</w:t>
      </w:r>
      <w:proofErr w:type="spellEnd"/>
      <w:r w:rsidRPr="00B66A8D">
        <w:rPr>
          <w:rFonts w:ascii="Times New Roman" w:eastAsia="Calibri" w:hAnsi="Times New Roman"/>
          <w:sz w:val="24"/>
          <w:szCs w:val="24"/>
        </w:rPr>
        <w:t xml:space="preserve">). </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 xml:space="preserve">Внеурочная деятельность тесно связана с дополнительным образованием детей в части создания условий для развития </w:t>
      </w:r>
      <w:r w:rsidRPr="00B66A8D">
        <w:rPr>
          <w:rFonts w:ascii="Times New Roman" w:eastAsia="Calibri" w:hAnsi="Times New Roman"/>
          <w:spacing w:val="2"/>
          <w:sz w:val="24"/>
          <w:szCs w:val="24"/>
        </w:rPr>
        <w:t>творческих интересов детей, включения их в художествен</w:t>
      </w:r>
      <w:r w:rsidRPr="00B66A8D">
        <w:rPr>
          <w:rFonts w:ascii="Times New Roman" w:eastAsia="Calibri" w:hAnsi="Times New Roman"/>
          <w:sz w:val="24"/>
          <w:szCs w:val="24"/>
        </w:rPr>
        <w:t>ную, техническую, спортивную и другую деятельность.</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Связующим звеном между внеурочной деятельностью и до</w:t>
      </w:r>
      <w:r w:rsidRPr="00B66A8D">
        <w:rPr>
          <w:rFonts w:ascii="Times New Roman" w:eastAsia="Calibri" w:hAnsi="Times New Roman"/>
          <w:sz w:val="24"/>
          <w:szCs w:val="24"/>
        </w:rPr>
        <w:t xml:space="preserve">полнительным образованием детей выступают такие формы её реализации, как факультативы, детские научные общества, экологические и </w:t>
      </w:r>
      <w:proofErr w:type="spellStart"/>
      <w:r w:rsidRPr="00B66A8D">
        <w:rPr>
          <w:rFonts w:ascii="Times New Roman" w:eastAsia="Calibri" w:hAnsi="Times New Roman"/>
          <w:sz w:val="24"/>
          <w:szCs w:val="24"/>
        </w:rPr>
        <w:t>военно</w:t>
      </w:r>
      <w:r w:rsidRPr="00B66A8D">
        <w:rPr>
          <w:rFonts w:ascii="Times New Roman" w:eastAsia="Calibri" w:hAnsi="Times New Roman"/>
          <w:sz w:val="24"/>
          <w:szCs w:val="24"/>
        </w:rPr>
        <w:softHyphen/>
        <w:t>патриотические</w:t>
      </w:r>
      <w:proofErr w:type="spellEnd"/>
      <w:r w:rsidRPr="00B66A8D">
        <w:rPr>
          <w:rFonts w:ascii="Times New Roman" w:eastAsia="Calibri" w:hAnsi="Times New Roman"/>
          <w:sz w:val="24"/>
          <w:szCs w:val="24"/>
        </w:rPr>
        <w:t xml:space="preserve"> отряды и</w:t>
      </w:r>
      <w:r w:rsidRPr="00B66A8D">
        <w:rPr>
          <w:rFonts w:ascii="Times New Roman" w:eastAsia="Calibri" w:hAnsi="Times New Roman"/>
          <w:sz w:val="24"/>
          <w:szCs w:val="24"/>
        </w:rPr>
        <w:t> </w:t>
      </w:r>
      <w:r w:rsidRPr="00B66A8D">
        <w:rPr>
          <w:rFonts w:ascii="Times New Roman" w:eastAsia="Calibri" w:hAnsi="Times New Roman"/>
          <w:sz w:val="24"/>
          <w:szCs w:val="24"/>
        </w:rPr>
        <w:t>т.</w:t>
      </w:r>
      <w:r w:rsidRPr="00B66A8D">
        <w:rPr>
          <w:rFonts w:ascii="Times New Roman" w:eastAsia="Calibri" w:hAnsi="Times New Roman"/>
          <w:sz w:val="24"/>
          <w:szCs w:val="24"/>
        </w:rPr>
        <w:t> </w:t>
      </w:r>
      <w:r w:rsidRPr="00B66A8D">
        <w:rPr>
          <w:rFonts w:ascii="Times New Roman" w:eastAsia="Calibri" w:hAnsi="Times New Roman"/>
          <w:sz w:val="24"/>
          <w:szCs w:val="24"/>
        </w:rPr>
        <w:t>д.</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Основное преимущество совместной организации внеуроч</w:t>
      </w:r>
      <w:r w:rsidRPr="00B66A8D">
        <w:rPr>
          <w:rFonts w:ascii="Times New Roman" w:eastAsia="Calibri" w:hAnsi="Times New Roman"/>
          <w:spacing w:val="2"/>
          <w:sz w:val="24"/>
          <w:szCs w:val="24"/>
        </w:rPr>
        <w:t xml:space="preserve">ной деятельности заключается в предоставлении широкого </w:t>
      </w:r>
      <w:r w:rsidRPr="00B66A8D">
        <w:rPr>
          <w:rFonts w:ascii="Times New Roman" w:eastAsia="Calibri" w:hAnsi="Times New Roman"/>
          <w:sz w:val="24"/>
          <w:szCs w:val="24"/>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B66A8D">
        <w:rPr>
          <w:rFonts w:ascii="Times New Roman" w:eastAsia="Calibri" w:hAnsi="Times New Roman"/>
          <w:sz w:val="24"/>
          <w:szCs w:val="24"/>
        </w:rPr>
        <w:t>практико</w:t>
      </w:r>
      <w:r w:rsidRPr="00B66A8D">
        <w:rPr>
          <w:rFonts w:ascii="Times New Roman" w:eastAsia="Calibri" w:hAnsi="Times New Roman"/>
          <w:sz w:val="24"/>
          <w:szCs w:val="24"/>
        </w:rPr>
        <w:softHyphen/>
        <w:t>ориентированной</w:t>
      </w:r>
      <w:proofErr w:type="spellEnd"/>
      <w:r w:rsidRPr="00B66A8D">
        <w:rPr>
          <w:rFonts w:ascii="Times New Roman" w:eastAsia="Calibri" w:hAnsi="Times New Roman"/>
          <w:sz w:val="24"/>
          <w:szCs w:val="24"/>
        </w:rPr>
        <w:t xml:space="preserve"> и </w:t>
      </w:r>
      <w:proofErr w:type="spellStart"/>
      <w:r w:rsidRPr="00B66A8D">
        <w:rPr>
          <w:rFonts w:ascii="Times New Roman" w:eastAsia="Calibri" w:hAnsi="Times New Roman"/>
          <w:sz w:val="24"/>
          <w:szCs w:val="24"/>
        </w:rPr>
        <w:t>деятельностной</w:t>
      </w:r>
      <w:proofErr w:type="spellEnd"/>
      <w:r w:rsidRPr="00B66A8D">
        <w:rPr>
          <w:rFonts w:ascii="Times New Roman" w:eastAsia="Calibri" w:hAnsi="Times New Roman"/>
          <w:sz w:val="24"/>
          <w:szCs w:val="24"/>
        </w:rPr>
        <w:t xml:space="preserve"> основы организации образовательной деятельности.</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lastRenderedPageBreak/>
        <w:t>Координирующую роль в организации внеурочной дея</w:t>
      </w:r>
      <w:r w:rsidRPr="00B66A8D">
        <w:rPr>
          <w:rFonts w:ascii="Times New Roman" w:eastAsia="Calibri" w:hAnsi="Times New Roman"/>
          <w:sz w:val="24"/>
          <w:szCs w:val="24"/>
        </w:rPr>
        <w:t xml:space="preserve">тельности выполняет, как правило, классный руководитель, </w:t>
      </w:r>
      <w:r w:rsidRPr="00B66A8D">
        <w:rPr>
          <w:rFonts w:ascii="Times New Roman" w:eastAsia="Calibri" w:hAnsi="Times New Roman"/>
          <w:spacing w:val="2"/>
          <w:sz w:val="24"/>
          <w:szCs w:val="24"/>
        </w:rPr>
        <w:t xml:space="preserve">который взаимодействует с педагогическими работниками, </w:t>
      </w:r>
      <w:r w:rsidRPr="00B66A8D">
        <w:rPr>
          <w:rFonts w:ascii="Times New Roman" w:eastAsia="Calibri" w:hAnsi="Times New Roman"/>
          <w:sz w:val="24"/>
          <w:szCs w:val="24"/>
        </w:rPr>
        <w:t xml:space="preserve">организует систему отношений через разнообразные формы воспитательной деятельности коллектива, в том числе через </w:t>
      </w:r>
      <w:r w:rsidRPr="00B66A8D">
        <w:rPr>
          <w:rFonts w:ascii="Times New Roman" w:eastAsia="Calibri" w:hAnsi="Times New Roman"/>
          <w:spacing w:val="2"/>
          <w:sz w:val="24"/>
          <w:szCs w:val="24"/>
        </w:rPr>
        <w:t>органы самоуправления, обеспечивает внеурочную деятель</w:t>
      </w:r>
      <w:r w:rsidRPr="00B66A8D">
        <w:rPr>
          <w:rFonts w:ascii="Times New Roman" w:eastAsia="Calibri" w:hAnsi="Times New Roman"/>
          <w:sz w:val="24"/>
          <w:szCs w:val="24"/>
        </w:rPr>
        <w:t>ность обучающихся в соответствии с их выбором.</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b/>
          <w:bCs/>
          <w:spacing w:val="2"/>
          <w:sz w:val="24"/>
          <w:szCs w:val="24"/>
        </w:rPr>
        <w:t>План внеурочной деятельности</w:t>
      </w:r>
      <w:r w:rsidRPr="00B66A8D">
        <w:rPr>
          <w:rFonts w:ascii="Times New Roman" w:eastAsia="Calibri" w:hAnsi="Times New Roman"/>
          <w:spacing w:val="2"/>
          <w:sz w:val="24"/>
          <w:szCs w:val="24"/>
        </w:rPr>
        <w:t xml:space="preserve">  направлен в первую очередь на достижение </w:t>
      </w:r>
      <w:r w:rsidRPr="00B66A8D">
        <w:rPr>
          <w:rFonts w:ascii="Times New Roman" w:eastAsia="Calibri" w:hAnsi="Times New Roman"/>
          <w:sz w:val="24"/>
          <w:szCs w:val="24"/>
        </w:rPr>
        <w:t>учащимися планируемых резуль</w:t>
      </w:r>
      <w:r w:rsidRPr="00B66A8D">
        <w:rPr>
          <w:rFonts w:ascii="Times New Roman" w:eastAsia="Calibri" w:hAnsi="Times New Roman"/>
          <w:spacing w:val="-2"/>
          <w:sz w:val="24"/>
          <w:szCs w:val="24"/>
        </w:rPr>
        <w:t>татов освоения основной образовательной программы началь</w:t>
      </w:r>
      <w:r w:rsidRPr="00B66A8D">
        <w:rPr>
          <w:rFonts w:ascii="Times New Roman" w:eastAsia="Calibri" w:hAnsi="Times New Roman"/>
          <w:sz w:val="24"/>
          <w:szCs w:val="24"/>
        </w:rPr>
        <w:t>ного общего образования.</w:t>
      </w:r>
    </w:p>
    <w:p w:rsidR="00293A7D" w:rsidRPr="00B66A8D" w:rsidRDefault="00293A7D" w:rsidP="00293A7D">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 xml:space="preserve">При взаимодействии образовательной организации с другими организациями создаются общее </w:t>
      </w:r>
      <w:proofErr w:type="spellStart"/>
      <w:r w:rsidRPr="00B66A8D">
        <w:rPr>
          <w:rFonts w:ascii="Times New Roman" w:eastAsia="Calibri" w:hAnsi="Times New Roman"/>
          <w:spacing w:val="-2"/>
          <w:sz w:val="24"/>
          <w:szCs w:val="24"/>
        </w:rPr>
        <w:t>программно</w:t>
      </w:r>
      <w:r w:rsidRPr="00B66A8D">
        <w:rPr>
          <w:rFonts w:ascii="Times New Roman" w:eastAsia="Calibri" w:hAnsi="Times New Roman"/>
          <w:spacing w:val="-2"/>
          <w:sz w:val="24"/>
          <w:szCs w:val="24"/>
        </w:rPr>
        <w:softHyphen/>
        <w:t>методическое</w:t>
      </w:r>
      <w:proofErr w:type="spellEnd"/>
      <w:r w:rsidRPr="00B66A8D">
        <w:rPr>
          <w:rFonts w:ascii="Times New Roman" w:eastAsia="Calibri" w:hAnsi="Times New Roman"/>
          <w:spacing w:val="-2"/>
          <w:sz w:val="24"/>
          <w:szCs w:val="24"/>
        </w:rPr>
        <w:t xml:space="preserve"> пространство, рабочие программы курсов внеурочной деятель</w:t>
      </w:r>
      <w:r w:rsidRPr="00B66A8D">
        <w:rPr>
          <w:rFonts w:ascii="Times New Roman" w:eastAsia="Calibri" w:hAnsi="Times New Roman"/>
          <w:spacing w:val="2"/>
          <w:sz w:val="24"/>
          <w:szCs w:val="24"/>
        </w:rPr>
        <w:t>ности, которые должны быть сориентированы на планируемые результаты освоения основной образовательной про</w:t>
      </w:r>
      <w:r w:rsidRPr="00B66A8D">
        <w:rPr>
          <w:rFonts w:ascii="Times New Roman" w:eastAsia="Calibri" w:hAnsi="Times New Roman"/>
          <w:sz w:val="24"/>
          <w:szCs w:val="24"/>
        </w:rPr>
        <w:t>граммы начального общего образования конкретной образовательной организации.</w:t>
      </w:r>
    </w:p>
    <w:p w:rsidR="00293A7D" w:rsidRPr="00B66A8D" w:rsidRDefault="00293A7D" w:rsidP="00293A7D">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 xml:space="preserve"> </w:t>
      </w:r>
      <w:r w:rsidRPr="00B66A8D">
        <w:rPr>
          <w:rFonts w:ascii="Times New Roman" w:hAnsi="Times New Roman"/>
          <w:sz w:val="24"/>
          <w:szCs w:val="24"/>
        </w:rPr>
        <w:t xml:space="preserve">При планировании организации внеурочной   деятельности учитываются  следующие   </w:t>
      </w:r>
      <w:r w:rsidRPr="00B66A8D">
        <w:rPr>
          <w:rFonts w:ascii="Times New Roman" w:hAnsi="Times New Roman"/>
          <w:b/>
          <w:sz w:val="24"/>
          <w:szCs w:val="24"/>
        </w:rPr>
        <w:t>принципы:</w:t>
      </w:r>
    </w:p>
    <w:p w:rsidR="00293A7D" w:rsidRPr="00B66A8D" w:rsidRDefault="00293A7D" w:rsidP="005A3207">
      <w:pPr>
        <w:numPr>
          <w:ilvl w:val="0"/>
          <w:numId w:val="6"/>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свободный выбор ребенком видов и сфер деятельности;</w:t>
      </w:r>
    </w:p>
    <w:p w:rsidR="00293A7D" w:rsidRPr="00B66A8D" w:rsidRDefault="00293A7D" w:rsidP="005A3207">
      <w:pPr>
        <w:numPr>
          <w:ilvl w:val="0"/>
          <w:numId w:val="6"/>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ориентация на личностные интересы, потребности, способности ребенка;</w:t>
      </w:r>
    </w:p>
    <w:p w:rsidR="00293A7D" w:rsidRPr="00B66A8D" w:rsidRDefault="00293A7D" w:rsidP="005A3207">
      <w:pPr>
        <w:numPr>
          <w:ilvl w:val="0"/>
          <w:numId w:val="6"/>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 xml:space="preserve">возможность свободного самоопределения и самореализации ребенка; </w:t>
      </w:r>
    </w:p>
    <w:p w:rsidR="00293A7D" w:rsidRPr="00B66A8D" w:rsidRDefault="00293A7D" w:rsidP="005A3207">
      <w:pPr>
        <w:numPr>
          <w:ilvl w:val="0"/>
          <w:numId w:val="6"/>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единство обучения, воспитания, развития;</w:t>
      </w:r>
    </w:p>
    <w:p w:rsidR="00293A7D" w:rsidRPr="00B66A8D" w:rsidRDefault="00293A7D" w:rsidP="005A3207">
      <w:pPr>
        <w:numPr>
          <w:ilvl w:val="0"/>
          <w:numId w:val="6"/>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практик</w:t>
      </w:r>
      <w:proofErr w:type="gramStart"/>
      <w:r w:rsidRPr="00B66A8D">
        <w:rPr>
          <w:rFonts w:ascii="Times New Roman" w:hAnsi="Times New Roman"/>
          <w:sz w:val="24"/>
          <w:szCs w:val="24"/>
        </w:rPr>
        <w:t>о-</w:t>
      </w:r>
      <w:proofErr w:type="gramEnd"/>
      <w:r w:rsidRPr="00B66A8D">
        <w:rPr>
          <w:rFonts w:ascii="Times New Roman" w:hAnsi="Times New Roman"/>
          <w:sz w:val="24"/>
          <w:szCs w:val="24"/>
        </w:rPr>
        <w:t xml:space="preserve"> </w:t>
      </w:r>
      <w:proofErr w:type="spellStart"/>
      <w:r w:rsidRPr="00B66A8D">
        <w:rPr>
          <w:rFonts w:ascii="Times New Roman" w:hAnsi="Times New Roman"/>
          <w:sz w:val="24"/>
          <w:szCs w:val="24"/>
        </w:rPr>
        <w:t>деятельностная</w:t>
      </w:r>
      <w:proofErr w:type="spellEnd"/>
      <w:r w:rsidRPr="00B66A8D">
        <w:rPr>
          <w:rFonts w:ascii="Times New Roman" w:hAnsi="Times New Roman"/>
          <w:sz w:val="24"/>
          <w:szCs w:val="24"/>
        </w:rPr>
        <w:t xml:space="preserve"> основа образовательного процесса.</w:t>
      </w:r>
    </w:p>
    <w:p w:rsidR="00293A7D" w:rsidRPr="00B66A8D" w:rsidRDefault="00293A7D" w:rsidP="00293A7D">
      <w:pPr>
        <w:spacing w:after="0" w:line="240" w:lineRule="auto"/>
        <w:ind w:firstLine="567"/>
        <w:jc w:val="both"/>
        <w:rPr>
          <w:rFonts w:ascii="Times New Roman" w:hAnsi="Times New Roman"/>
          <w:sz w:val="24"/>
          <w:szCs w:val="24"/>
        </w:rPr>
      </w:pPr>
    </w:p>
    <w:p w:rsidR="00293A7D" w:rsidRPr="00B66A8D" w:rsidRDefault="00293A7D" w:rsidP="00293A7D">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B66A8D">
        <w:rPr>
          <w:rFonts w:ascii="Times New Roman" w:hAnsi="Times New Roman"/>
          <w:b/>
          <w:bCs/>
          <w:sz w:val="24"/>
          <w:szCs w:val="24"/>
        </w:rPr>
        <w:t xml:space="preserve">План внеурочной деятельности </w:t>
      </w:r>
      <w:r w:rsidRPr="00B66A8D">
        <w:rPr>
          <w:rFonts w:ascii="Times New Roman" w:hAnsi="Times New Roman"/>
          <w:sz w:val="24"/>
          <w:szCs w:val="24"/>
        </w:rPr>
        <w:t>формируется образовательной</w:t>
      </w:r>
      <w:r w:rsidRPr="00B66A8D">
        <w:rPr>
          <w:rFonts w:ascii="Times New Roman" w:hAnsi="Times New Roman"/>
          <w:b/>
          <w:bCs/>
          <w:sz w:val="24"/>
          <w:szCs w:val="24"/>
        </w:rPr>
        <w:t xml:space="preserve"> </w:t>
      </w:r>
      <w:r w:rsidRPr="00B66A8D">
        <w:rPr>
          <w:rFonts w:ascii="Times New Roman" w:hAnsi="Times New Roman"/>
          <w:sz w:val="24"/>
          <w:szCs w:val="24"/>
        </w:rPr>
        <w:t>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roofErr w:type="gramEnd"/>
    </w:p>
    <w:p w:rsidR="00293A7D" w:rsidRPr="00B66A8D" w:rsidRDefault="00293A7D" w:rsidP="00293A7D">
      <w:pPr>
        <w:spacing w:after="0" w:line="240" w:lineRule="auto"/>
        <w:ind w:firstLine="567"/>
        <w:jc w:val="both"/>
        <w:rPr>
          <w:rFonts w:ascii="Times New Roman" w:hAnsi="Times New Roman"/>
          <w:sz w:val="24"/>
          <w:szCs w:val="24"/>
          <w:lang w:eastAsia="ru-RU"/>
        </w:rPr>
      </w:pPr>
    </w:p>
    <w:tbl>
      <w:tblPr>
        <w:tblW w:w="87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601"/>
        <w:gridCol w:w="709"/>
        <w:gridCol w:w="708"/>
        <w:gridCol w:w="709"/>
        <w:gridCol w:w="1171"/>
      </w:tblGrid>
      <w:tr w:rsidR="00293A7D" w:rsidRPr="00B66A8D" w:rsidTr="009A0AFD">
        <w:trPr>
          <w:trHeight w:val="519"/>
        </w:trPr>
        <w:tc>
          <w:tcPr>
            <w:tcW w:w="4820" w:type="dxa"/>
            <w:tcBorders>
              <w:top w:val="single" w:sz="4" w:space="0" w:color="auto"/>
              <w:left w:val="single" w:sz="4" w:space="0" w:color="auto"/>
              <w:bottom w:val="single" w:sz="4" w:space="0" w:color="auto"/>
              <w:right w:val="single" w:sz="4" w:space="0" w:color="auto"/>
            </w:tcBorders>
          </w:tcPr>
          <w:p w:rsidR="00293A7D" w:rsidRPr="00B66A8D" w:rsidRDefault="00A561D1" w:rsidP="00293A7D">
            <w:pPr>
              <w:tabs>
                <w:tab w:val="left" w:pos="4500"/>
                <w:tab w:val="left" w:pos="9180"/>
                <w:tab w:val="left" w:pos="9360"/>
              </w:tabs>
              <w:spacing w:after="0" w:line="240" w:lineRule="auto"/>
              <w:ind w:firstLine="567"/>
              <w:jc w:val="both"/>
              <w:rPr>
                <w:rFonts w:ascii="Times New Roman" w:hAnsi="Times New Roman"/>
                <w:b/>
                <w:bCs/>
                <w:sz w:val="24"/>
                <w:szCs w:val="24"/>
              </w:rPr>
            </w:pPr>
            <w:r>
              <w:rPr>
                <w:rFonts w:ascii="Times New Roman" w:hAnsi="Times New Roman"/>
                <w:noProof/>
                <w:color w:val="000000"/>
                <w:sz w:val="24"/>
                <w:szCs w:val="24"/>
                <w:lang w:eastAsia="ru-RU"/>
              </w:rPr>
              <w:pict>
                <v:line id="Прямая соединительная линия 2" o:spid="_x0000_s1029"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55pt" to="228.0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"/>
              </w:pict>
            </w:r>
            <w:r w:rsidR="00293A7D" w:rsidRPr="00B66A8D">
              <w:rPr>
                <w:rFonts w:ascii="Times New Roman" w:hAnsi="Times New Roman"/>
                <w:b/>
                <w:bCs/>
                <w:sz w:val="24"/>
                <w:szCs w:val="24"/>
              </w:rPr>
              <w:t xml:space="preserve">                               Классы                         </w:t>
            </w:r>
          </w:p>
          <w:p w:rsidR="00293A7D" w:rsidRDefault="00293A7D" w:rsidP="00293A7D">
            <w:pPr>
              <w:tabs>
                <w:tab w:val="left" w:pos="4500"/>
                <w:tab w:val="left" w:pos="9180"/>
                <w:tab w:val="left" w:pos="9360"/>
              </w:tabs>
              <w:spacing w:after="0" w:line="240" w:lineRule="auto"/>
              <w:ind w:firstLine="567"/>
              <w:jc w:val="both"/>
              <w:rPr>
                <w:rFonts w:ascii="Times New Roman" w:hAnsi="Times New Roman"/>
                <w:b/>
                <w:bCs/>
                <w:sz w:val="24"/>
                <w:szCs w:val="24"/>
              </w:rPr>
            </w:pPr>
          </w:p>
          <w:p w:rsidR="00293A7D" w:rsidRPr="00B66A8D" w:rsidRDefault="00293A7D" w:rsidP="00293A7D">
            <w:pPr>
              <w:tabs>
                <w:tab w:val="left" w:pos="4500"/>
                <w:tab w:val="left" w:pos="9180"/>
                <w:tab w:val="left" w:pos="9360"/>
              </w:tabs>
              <w:spacing w:after="0" w:line="240" w:lineRule="auto"/>
              <w:ind w:firstLine="567"/>
              <w:jc w:val="both"/>
              <w:rPr>
                <w:rFonts w:ascii="Times New Roman" w:hAnsi="Times New Roman"/>
                <w:b/>
                <w:bCs/>
                <w:sz w:val="24"/>
                <w:szCs w:val="24"/>
              </w:rPr>
            </w:pPr>
            <w:r w:rsidRPr="00B66A8D">
              <w:rPr>
                <w:rFonts w:ascii="Times New Roman" w:hAnsi="Times New Roman"/>
                <w:b/>
                <w:bCs/>
                <w:sz w:val="24"/>
                <w:szCs w:val="24"/>
              </w:rPr>
              <w:t xml:space="preserve"> Направления                             </w:t>
            </w:r>
          </w:p>
        </w:tc>
        <w:tc>
          <w:tcPr>
            <w:tcW w:w="601" w:type="dxa"/>
            <w:tcBorders>
              <w:top w:val="single" w:sz="4" w:space="0" w:color="auto"/>
              <w:left w:val="single" w:sz="4" w:space="0" w:color="auto"/>
              <w:bottom w:val="single" w:sz="4" w:space="0" w:color="auto"/>
              <w:right w:val="single" w:sz="4" w:space="0" w:color="auto"/>
            </w:tcBorders>
            <w:vAlign w:val="center"/>
            <w:hideMark/>
          </w:tcPr>
          <w:p w:rsidR="00293A7D" w:rsidRPr="00B66A8D" w:rsidRDefault="00293A7D" w:rsidP="00293A7D">
            <w:pPr>
              <w:tabs>
                <w:tab w:val="left" w:pos="4500"/>
                <w:tab w:val="left" w:pos="9180"/>
                <w:tab w:val="left" w:pos="9360"/>
              </w:tabs>
              <w:spacing w:after="0" w:line="240" w:lineRule="auto"/>
              <w:ind w:firstLine="68"/>
              <w:jc w:val="center"/>
              <w:rPr>
                <w:rFonts w:ascii="Times New Roman" w:hAnsi="Times New Roman"/>
                <w:b/>
                <w:bCs/>
                <w:sz w:val="24"/>
                <w:szCs w:val="24"/>
              </w:rPr>
            </w:pPr>
            <w:r w:rsidRPr="00B66A8D">
              <w:rPr>
                <w:rFonts w:ascii="Times New Roman" w:hAnsi="Times New Roman"/>
                <w:b/>
                <w:bCs/>
                <w:sz w:val="24"/>
                <w:szCs w:val="24"/>
              </w:rPr>
              <w:t>I</w:t>
            </w:r>
          </w:p>
        </w:tc>
        <w:tc>
          <w:tcPr>
            <w:tcW w:w="709" w:type="dxa"/>
            <w:tcBorders>
              <w:top w:val="single" w:sz="4" w:space="0" w:color="auto"/>
              <w:left w:val="single" w:sz="4" w:space="0" w:color="auto"/>
              <w:bottom w:val="single" w:sz="4" w:space="0" w:color="auto"/>
              <w:right w:val="single" w:sz="4" w:space="0" w:color="auto"/>
            </w:tcBorders>
            <w:vAlign w:val="center"/>
            <w:hideMark/>
          </w:tcPr>
          <w:p w:rsidR="00293A7D" w:rsidRPr="00B66A8D" w:rsidRDefault="00293A7D" w:rsidP="00293A7D">
            <w:pPr>
              <w:tabs>
                <w:tab w:val="left" w:pos="4500"/>
                <w:tab w:val="left" w:pos="9180"/>
                <w:tab w:val="left" w:pos="9360"/>
              </w:tabs>
              <w:spacing w:after="0" w:line="240" w:lineRule="auto"/>
              <w:ind w:firstLine="33"/>
              <w:jc w:val="center"/>
              <w:rPr>
                <w:rFonts w:ascii="Times New Roman" w:hAnsi="Times New Roman"/>
                <w:b/>
                <w:bCs/>
                <w:sz w:val="24"/>
                <w:szCs w:val="24"/>
              </w:rPr>
            </w:pPr>
            <w:r w:rsidRPr="00B66A8D">
              <w:rPr>
                <w:rFonts w:ascii="Times New Roman" w:hAnsi="Times New Roman"/>
                <w:b/>
                <w:bCs/>
                <w:sz w:val="24"/>
                <w:szCs w:val="24"/>
              </w:rPr>
              <w:t>II</w:t>
            </w:r>
          </w:p>
        </w:tc>
        <w:tc>
          <w:tcPr>
            <w:tcW w:w="708" w:type="dxa"/>
            <w:tcBorders>
              <w:top w:val="single" w:sz="4" w:space="0" w:color="auto"/>
              <w:left w:val="single" w:sz="4" w:space="0" w:color="auto"/>
              <w:bottom w:val="single" w:sz="4" w:space="0" w:color="auto"/>
              <w:right w:val="single" w:sz="4" w:space="0" w:color="auto"/>
            </w:tcBorders>
            <w:vAlign w:val="center"/>
            <w:hideMark/>
          </w:tcPr>
          <w:p w:rsidR="00293A7D" w:rsidRPr="00B66A8D" w:rsidRDefault="00293A7D" w:rsidP="00293A7D">
            <w:pPr>
              <w:tabs>
                <w:tab w:val="left" w:pos="4500"/>
                <w:tab w:val="left" w:pos="9180"/>
                <w:tab w:val="left" w:pos="9360"/>
              </w:tabs>
              <w:spacing w:after="0" w:line="240" w:lineRule="auto"/>
              <w:ind w:hanging="2"/>
              <w:jc w:val="center"/>
              <w:rPr>
                <w:rFonts w:ascii="Times New Roman" w:hAnsi="Times New Roman"/>
                <w:b/>
                <w:bCs/>
                <w:sz w:val="24"/>
                <w:szCs w:val="24"/>
              </w:rPr>
            </w:pPr>
            <w:r>
              <w:rPr>
                <w:rFonts w:ascii="Times New Roman" w:hAnsi="Times New Roman"/>
                <w:b/>
                <w:bCs/>
                <w:sz w:val="24"/>
                <w:szCs w:val="24"/>
              </w:rPr>
              <w:t>III</w:t>
            </w:r>
          </w:p>
        </w:tc>
        <w:tc>
          <w:tcPr>
            <w:tcW w:w="709" w:type="dxa"/>
            <w:tcBorders>
              <w:top w:val="single" w:sz="4" w:space="0" w:color="auto"/>
              <w:left w:val="single" w:sz="4" w:space="0" w:color="auto"/>
              <w:bottom w:val="single" w:sz="4" w:space="0" w:color="auto"/>
              <w:right w:val="single" w:sz="4" w:space="0" w:color="auto"/>
            </w:tcBorders>
            <w:vAlign w:val="center"/>
            <w:hideMark/>
          </w:tcPr>
          <w:p w:rsidR="00293A7D" w:rsidRPr="00B66A8D" w:rsidRDefault="00293A7D" w:rsidP="00293A7D">
            <w:pPr>
              <w:tabs>
                <w:tab w:val="left" w:pos="4500"/>
                <w:tab w:val="left" w:pos="9180"/>
                <w:tab w:val="left" w:pos="9360"/>
              </w:tabs>
              <w:spacing w:after="0" w:line="240" w:lineRule="auto"/>
              <w:jc w:val="center"/>
              <w:rPr>
                <w:rFonts w:ascii="Times New Roman" w:hAnsi="Times New Roman"/>
                <w:b/>
                <w:bCs/>
                <w:sz w:val="24"/>
                <w:szCs w:val="24"/>
              </w:rPr>
            </w:pPr>
            <w:r w:rsidRPr="00B66A8D">
              <w:rPr>
                <w:rFonts w:ascii="Times New Roman" w:hAnsi="Times New Roman"/>
                <w:b/>
                <w:bCs/>
                <w:sz w:val="24"/>
                <w:szCs w:val="24"/>
              </w:rPr>
              <w:t>IV</w:t>
            </w:r>
          </w:p>
        </w:tc>
        <w:tc>
          <w:tcPr>
            <w:tcW w:w="1171" w:type="dxa"/>
            <w:tcBorders>
              <w:top w:val="single" w:sz="4" w:space="0" w:color="auto"/>
              <w:left w:val="single" w:sz="4" w:space="0" w:color="auto"/>
              <w:bottom w:val="single" w:sz="4" w:space="0" w:color="auto"/>
              <w:right w:val="single" w:sz="4" w:space="0" w:color="auto"/>
            </w:tcBorders>
            <w:vAlign w:val="center"/>
            <w:hideMark/>
          </w:tcPr>
          <w:p w:rsidR="00293A7D" w:rsidRPr="00B66A8D" w:rsidRDefault="00293A7D" w:rsidP="00293A7D">
            <w:pPr>
              <w:tabs>
                <w:tab w:val="left" w:pos="4500"/>
                <w:tab w:val="left" w:pos="9180"/>
                <w:tab w:val="left" w:pos="9360"/>
              </w:tabs>
              <w:spacing w:after="0" w:line="240" w:lineRule="auto"/>
              <w:ind w:firstLine="71"/>
              <w:jc w:val="center"/>
              <w:rPr>
                <w:rFonts w:ascii="Times New Roman" w:hAnsi="Times New Roman"/>
                <w:b/>
                <w:bCs/>
                <w:sz w:val="24"/>
                <w:szCs w:val="24"/>
              </w:rPr>
            </w:pPr>
            <w:r w:rsidRPr="00B66A8D">
              <w:rPr>
                <w:rFonts w:ascii="Times New Roman" w:hAnsi="Times New Roman"/>
                <w:b/>
                <w:bCs/>
                <w:sz w:val="24"/>
                <w:szCs w:val="24"/>
              </w:rPr>
              <w:t>Всего</w:t>
            </w:r>
          </w:p>
        </w:tc>
      </w:tr>
      <w:tr w:rsidR="00293A7D" w:rsidRPr="00B66A8D" w:rsidTr="009A0AFD">
        <w:trPr>
          <w:trHeight w:val="259"/>
        </w:trPr>
        <w:tc>
          <w:tcPr>
            <w:tcW w:w="4820" w:type="dxa"/>
            <w:tcBorders>
              <w:top w:val="single" w:sz="4" w:space="0" w:color="auto"/>
              <w:left w:val="single" w:sz="4" w:space="0" w:color="auto"/>
              <w:bottom w:val="single" w:sz="4" w:space="0" w:color="auto"/>
              <w:right w:val="single" w:sz="4" w:space="0" w:color="auto"/>
            </w:tcBorders>
          </w:tcPr>
          <w:p w:rsidR="00293A7D" w:rsidRPr="00B91013" w:rsidRDefault="00293A7D" w:rsidP="00293A7D">
            <w:pPr>
              <w:tabs>
                <w:tab w:val="left" w:pos="4500"/>
                <w:tab w:val="left" w:pos="9180"/>
                <w:tab w:val="left" w:pos="9360"/>
              </w:tabs>
              <w:spacing w:after="0" w:line="240" w:lineRule="auto"/>
              <w:ind w:firstLine="567"/>
              <w:jc w:val="both"/>
              <w:rPr>
                <w:rFonts w:ascii="Times New Roman" w:hAnsi="Times New Roman"/>
                <w:bCs/>
                <w:i/>
                <w:sz w:val="24"/>
                <w:szCs w:val="24"/>
              </w:rPr>
            </w:pPr>
            <w:r>
              <w:rPr>
                <w:rFonts w:ascii="Times New Roman" w:hAnsi="Times New Roman"/>
                <w:bCs/>
                <w:i/>
                <w:sz w:val="24"/>
                <w:szCs w:val="24"/>
              </w:rPr>
              <w:t>СПОРТИВНО-ОЗДОРОВИТЕЛЬНОЕ</w:t>
            </w:r>
          </w:p>
        </w:tc>
        <w:tc>
          <w:tcPr>
            <w:tcW w:w="601"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8</w:t>
            </w:r>
          </w:p>
        </w:tc>
      </w:tr>
      <w:tr w:rsidR="00293A7D" w:rsidRPr="00B66A8D" w:rsidTr="009A0AFD">
        <w:trPr>
          <w:trHeight w:val="259"/>
        </w:trPr>
        <w:tc>
          <w:tcPr>
            <w:tcW w:w="4820" w:type="dxa"/>
            <w:tcBorders>
              <w:top w:val="single" w:sz="4" w:space="0" w:color="auto"/>
              <w:left w:val="single" w:sz="4" w:space="0" w:color="auto"/>
              <w:bottom w:val="single" w:sz="4" w:space="0" w:color="auto"/>
              <w:right w:val="single" w:sz="4" w:space="0" w:color="auto"/>
            </w:tcBorders>
            <w:hideMark/>
          </w:tcPr>
          <w:p w:rsidR="00293A7D" w:rsidRPr="00B66A8D" w:rsidRDefault="00293A7D" w:rsidP="00293A7D">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СОЦИАЛЬНОЕ</w:t>
            </w:r>
          </w:p>
        </w:tc>
        <w:tc>
          <w:tcPr>
            <w:tcW w:w="601"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hideMark/>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8</w:t>
            </w:r>
          </w:p>
        </w:tc>
      </w:tr>
      <w:tr w:rsidR="00293A7D" w:rsidRPr="00B66A8D" w:rsidTr="009A0AFD">
        <w:trPr>
          <w:trHeight w:val="259"/>
        </w:trPr>
        <w:tc>
          <w:tcPr>
            <w:tcW w:w="4820" w:type="dxa"/>
            <w:tcBorders>
              <w:top w:val="single" w:sz="4" w:space="0" w:color="auto"/>
              <w:left w:val="single" w:sz="4" w:space="0" w:color="auto"/>
              <w:bottom w:val="single" w:sz="4" w:space="0" w:color="auto"/>
              <w:right w:val="single" w:sz="4" w:space="0" w:color="auto"/>
            </w:tcBorders>
            <w:hideMark/>
          </w:tcPr>
          <w:p w:rsidR="00293A7D" w:rsidRPr="00B66A8D" w:rsidRDefault="00293A7D" w:rsidP="00293A7D">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ОБЩЕИНТЕЛЛЕКТУАЛЬНОЕ</w:t>
            </w:r>
          </w:p>
        </w:tc>
        <w:tc>
          <w:tcPr>
            <w:tcW w:w="601" w:type="dxa"/>
            <w:tcBorders>
              <w:top w:val="single" w:sz="4" w:space="0" w:color="auto"/>
              <w:left w:val="single" w:sz="4" w:space="0" w:color="auto"/>
              <w:bottom w:val="single" w:sz="4" w:space="0" w:color="auto"/>
              <w:right w:val="single" w:sz="4" w:space="0" w:color="auto"/>
            </w:tcBorders>
            <w:vAlign w:val="center"/>
            <w:hideMark/>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hideMark/>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9</w:t>
            </w:r>
          </w:p>
        </w:tc>
      </w:tr>
      <w:tr w:rsidR="00293A7D" w:rsidRPr="00B66A8D" w:rsidTr="009A0AFD">
        <w:trPr>
          <w:trHeight w:val="395"/>
        </w:trPr>
        <w:tc>
          <w:tcPr>
            <w:tcW w:w="4820" w:type="dxa"/>
            <w:tcBorders>
              <w:top w:val="single" w:sz="4" w:space="0" w:color="auto"/>
              <w:left w:val="single" w:sz="4" w:space="0" w:color="auto"/>
              <w:bottom w:val="single" w:sz="4" w:space="0" w:color="auto"/>
              <w:right w:val="single" w:sz="4" w:space="0" w:color="auto"/>
            </w:tcBorders>
            <w:hideMark/>
          </w:tcPr>
          <w:p w:rsidR="00293A7D" w:rsidRPr="00B66A8D" w:rsidRDefault="00293A7D" w:rsidP="00293A7D">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ОБЩЕКУЛЬТУРНОЕ</w:t>
            </w:r>
          </w:p>
        </w:tc>
        <w:tc>
          <w:tcPr>
            <w:tcW w:w="601"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1171" w:type="dxa"/>
            <w:tcBorders>
              <w:top w:val="single" w:sz="4" w:space="0" w:color="auto"/>
              <w:left w:val="single" w:sz="4" w:space="0" w:color="auto"/>
              <w:bottom w:val="single" w:sz="4" w:space="0" w:color="auto"/>
              <w:right w:val="single" w:sz="4" w:space="0" w:color="auto"/>
            </w:tcBorders>
            <w:vAlign w:val="center"/>
            <w:hideMark/>
          </w:tcPr>
          <w:p w:rsidR="00293A7D" w:rsidRPr="00B91013" w:rsidRDefault="00293A7D" w:rsidP="00293A7D">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15</w:t>
            </w:r>
          </w:p>
        </w:tc>
      </w:tr>
    </w:tbl>
    <w:p w:rsidR="00293A7D" w:rsidRPr="00B66A8D" w:rsidRDefault="00293A7D" w:rsidP="00293A7D">
      <w:pPr>
        <w:spacing w:after="0" w:line="240" w:lineRule="auto"/>
        <w:ind w:firstLine="567"/>
        <w:jc w:val="both"/>
        <w:rPr>
          <w:rFonts w:ascii="Times New Roman" w:eastAsiaTheme="minorHAnsi" w:hAnsi="Times New Roman"/>
          <w:b/>
          <w:sz w:val="24"/>
          <w:szCs w:val="24"/>
        </w:rPr>
      </w:pP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proofErr w:type="gramStart"/>
      <w:r w:rsidRPr="00B66A8D">
        <w:rPr>
          <w:rFonts w:ascii="Times New Roman" w:eastAsiaTheme="minorHAnsi" w:hAnsi="Times New Roman"/>
          <w:sz w:val="24"/>
          <w:szCs w:val="24"/>
        </w:rPr>
        <w:t>План внеурочной деятельности начального общего образования по направлениям развития личности М</w:t>
      </w:r>
      <w:r>
        <w:rPr>
          <w:rFonts w:ascii="Times New Roman" w:eastAsiaTheme="minorHAnsi" w:hAnsi="Times New Roman"/>
          <w:sz w:val="24"/>
          <w:szCs w:val="24"/>
        </w:rPr>
        <w:t>К</w:t>
      </w:r>
      <w:r w:rsidRPr="00B66A8D">
        <w:rPr>
          <w:rFonts w:ascii="Times New Roman" w:eastAsiaTheme="minorHAnsi" w:hAnsi="Times New Roman"/>
          <w:sz w:val="24"/>
          <w:szCs w:val="24"/>
        </w:rPr>
        <w:t xml:space="preserve">ОУ СОШ с. </w:t>
      </w:r>
      <w:r>
        <w:rPr>
          <w:rFonts w:ascii="Times New Roman" w:eastAsiaTheme="minorHAnsi" w:hAnsi="Times New Roman"/>
          <w:sz w:val="24"/>
          <w:szCs w:val="24"/>
        </w:rPr>
        <w:t>Николаевка</w:t>
      </w:r>
      <w:r w:rsidRPr="00B66A8D">
        <w:rPr>
          <w:rFonts w:ascii="Times New Roman" w:eastAsiaTheme="minorHAnsi" w:hAnsi="Times New Roman"/>
          <w:sz w:val="24"/>
          <w:szCs w:val="24"/>
        </w:rPr>
        <w:t xml:space="preserve"> разработан на основании ФГОС основного общего образования.</w:t>
      </w:r>
      <w:proofErr w:type="gramEnd"/>
      <w:r w:rsidRPr="00B66A8D">
        <w:rPr>
          <w:rFonts w:ascii="Times New Roman" w:eastAsiaTheme="minorHAnsi" w:hAnsi="Times New Roman"/>
          <w:sz w:val="24"/>
          <w:szCs w:val="24"/>
        </w:rPr>
        <w:t xml:space="preserve"> План внеурочной деятельности </w:t>
      </w:r>
      <w:proofErr w:type="gramStart"/>
      <w:r w:rsidRPr="00B66A8D">
        <w:rPr>
          <w:rFonts w:ascii="Times New Roman" w:eastAsiaTheme="minorHAnsi" w:hAnsi="Times New Roman"/>
          <w:sz w:val="24"/>
          <w:szCs w:val="24"/>
        </w:rPr>
        <w:t>является организационным механизмом реализации Основной образовательной программы начального общего образования определяет</w:t>
      </w:r>
      <w:proofErr w:type="gramEnd"/>
      <w:r w:rsidRPr="00B66A8D">
        <w:rPr>
          <w:rFonts w:ascii="Times New Roman" w:eastAsiaTheme="minorHAnsi" w:hAnsi="Times New Roman"/>
          <w:sz w:val="24"/>
          <w:szCs w:val="24"/>
        </w:rPr>
        <w:t xml:space="preserve">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Нормативно-правовой основой формирования плана внеурочной деятельности являются следующие нормативные документы:</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Федеральный закон РФ «Об образовании в Российской Федерации» от 29 декабря 2012г. №273 – ФЗ; 2009;</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Приказ Министерства образования и науки Российской Федерации от 26.11.2010 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N37;</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Письмо Министерства образования и науки РФ от 19 апреля 2011 г. N03-255 "О введении федерального государственного образовательного стандарта общего образования";</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lastRenderedPageBreak/>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11 Российской Федерации от 29 декабря 2010 г. № 189, зарегистрированы в Минюсте России 3 марта 2011 г., регистрационный номер 19993);</w:t>
      </w:r>
    </w:p>
    <w:p w:rsidR="00293A7D" w:rsidRPr="00B66A8D" w:rsidRDefault="00293A7D" w:rsidP="00293A7D">
      <w:pPr>
        <w:spacing w:after="0" w:line="240" w:lineRule="auto"/>
        <w:ind w:firstLine="567"/>
        <w:jc w:val="both"/>
        <w:rPr>
          <w:rFonts w:ascii="Times New Roman" w:eastAsiaTheme="minorHAnsi" w:hAnsi="Times New Roman"/>
          <w:b/>
          <w:sz w:val="24"/>
          <w:szCs w:val="24"/>
        </w:rPr>
      </w:pPr>
      <w:r w:rsidRPr="00B66A8D">
        <w:rPr>
          <w:rFonts w:ascii="Times New Roman" w:eastAsiaTheme="minorHAnsi" w:hAnsi="Times New Roman"/>
          <w:b/>
          <w:sz w:val="24"/>
          <w:szCs w:val="24"/>
        </w:rPr>
        <w:t>Общая характеристика плана внеурочной деятельности</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 соответствии с ФГОС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Внеурочная деятельность – это часть основного образования, которая нацелена на помощь педагогу и ребёнку в освоении нового вида учебной деятельности, призвана сформировать учебную мотивацию. 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 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w:t>
      </w:r>
      <w:proofErr w:type="spellStart"/>
      <w:r w:rsidRPr="00B66A8D">
        <w:rPr>
          <w:rFonts w:ascii="Times New Roman" w:eastAsiaTheme="minorHAnsi" w:hAnsi="Times New Roman"/>
          <w:sz w:val="24"/>
          <w:szCs w:val="24"/>
        </w:rPr>
        <w:t>метапредметных</w:t>
      </w:r>
      <w:proofErr w:type="spellEnd"/>
      <w:r w:rsidRPr="00B66A8D">
        <w:rPr>
          <w:rFonts w:ascii="Times New Roman" w:eastAsiaTheme="minorHAnsi" w:hAnsi="Times New Roman"/>
          <w:sz w:val="24"/>
          <w:szCs w:val="24"/>
        </w:rPr>
        <w:t xml:space="preserve">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Каждый ребёнок получает возможность подключиться к занятиям по интересам, познать новый способ существования - </w:t>
      </w:r>
      <w:proofErr w:type="spellStart"/>
      <w:r w:rsidRPr="00B66A8D">
        <w:rPr>
          <w:rFonts w:ascii="Times New Roman" w:eastAsiaTheme="minorHAnsi" w:hAnsi="Times New Roman"/>
          <w:sz w:val="24"/>
          <w:szCs w:val="24"/>
        </w:rPr>
        <w:t>безоценочный</w:t>
      </w:r>
      <w:proofErr w:type="spellEnd"/>
      <w:r w:rsidRPr="00B66A8D">
        <w:rPr>
          <w:rFonts w:ascii="Times New Roman" w:eastAsiaTheme="minorHAnsi" w:hAnsi="Times New Roman"/>
          <w:sz w:val="24"/>
          <w:szCs w:val="24"/>
        </w:rPr>
        <w:t xml:space="preserve">, при этом обеспечивающий достижение успеха благодаря его способностям независимо от успеваемости по обязательным учебным дисциплинам. </w:t>
      </w:r>
      <w:proofErr w:type="gramStart"/>
      <w:r w:rsidRPr="00B66A8D">
        <w:rPr>
          <w:rFonts w:ascii="Times New Roman" w:eastAsiaTheme="minorHAnsi" w:hAnsi="Times New Roman"/>
          <w:sz w:val="24"/>
          <w:szCs w:val="24"/>
        </w:rPr>
        <w:t>Во внеурочной деятельности используются разнообразные формы организации деятельности обучающихся, такие, как: экскурсии, кружковые и секционные занятия, конференции, диспуты, школьные научные общества, олимпиады, соревнования, поисковые и научные исследования, общественно полезные практики и др. Эти формы существенно отличаются от организационных форм в урочной системе обучения.</w:t>
      </w:r>
      <w:proofErr w:type="gramEnd"/>
      <w:r w:rsidRPr="00B66A8D">
        <w:rPr>
          <w:rFonts w:ascii="Times New Roman" w:eastAsiaTheme="minorHAnsi" w:hAnsi="Times New Roman"/>
          <w:sz w:val="24"/>
          <w:szCs w:val="24"/>
        </w:rPr>
        <w:t xml:space="preserve"> При отборе содержания и видов деятельности детей по каждому направлению внеурочной деятельности учтены интересы и потребности обучающихся, пожелания родителей (законных представителей),  опыт внеурочной деятельности педагогов.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B66A8D">
        <w:rPr>
          <w:rFonts w:ascii="Times New Roman" w:eastAsiaTheme="minorHAnsi" w:hAnsi="Times New Roman"/>
          <w:sz w:val="24"/>
          <w:szCs w:val="24"/>
        </w:rPr>
        <w:t>программы</w:t>
      </w:r>
      <w:proofErr w:type="gramEnd"/>
      <w:r w:rsidRPr="00B66A8D">
        <w:rPr>
          <w:rFonts w:ascii="Times New Roman" w:eastAsiaTheme="minorHAnsi" w:hAnsi="Times New Roman"/>
          <w:sz w:val="24"/>
          <w:szCs w:val="24"/>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r w:rsidRPr="00B66A8D">
        <w:rPr>
          <w:rFonts w:ascii="Times New Roman" w:eastAsiaTheme="minorHAnsi" w:hAnsi="Times New Roman"/>
          <w:b/>
          <w:sz w:val="24"/>
          <w:szCs w:val="24"/>
        </w:rPr>
        <w:t>Цель внеурочной деятельности</w:t>
      </w:r>
      <w:r w:rsidRPr="00B66A8D">
        <w:rPr>
          <w:rFonts w:ascii="Times New Roman" w:eastAsiaTheme="minorHAnsi" w:hAnsi="Times New Roman"/>
          <w:sz w:val="24"/>
          <w:szCs w:val="24"/>
        </w:rPr>
        <w:t xml:space="preserve"> -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r w:rsidRPr="00B66A8D">
        <w:rPr>
          <w:rFonts w:ascii="Times New Roman" w:eastAsiaTheme="minorHAnsi" w:hAnsi="Times New Roman"/>
          <w:b/>
          <w:sz w:val="24"/>
          <w:szCs w:val="24"/>
        </w:rPr>
        <w:t>Задачи внеурочной деятельности</w:t>
      </w:r>
      <w:r w:rsidRPr="00B66A8D">
        <w:rPr>
          <w:rFonts w:ascii="Times New Roman" w:eastAsiaTheme="minorHAnsi" w:hAnsi="Times New Roman"/>
          <w:sz w:val="24"/>
          <w:szCs w:val="24"/>
        </w:rPr>
        <w:t>:</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выявление интересов, склонностей, способностей, возможностей обучающихся к различным видам деятельности;</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расширение общекультурного кругозора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формирование позитивного восприятия ценностей общего образования и более успешного освоения его содержания;</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включение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 xml:space="preserve"> в личностно значимые творческие виды деятельности;</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формирование нравственных, духовных, эстетических ценностей;</w:t>
      </w:r>
    </w:p>
    <w:p w:rsidR="00293A7D" w:rsidRPr="00B66A8D" w:rsidRDefault="00293A7D" w:rsidP="00293A7D">
      <w:pPr>
        <w:spacing w:after="0" w:line="240" w:lineRule="auto"/>
        <w:ind w:firstLine="567"/>
        <w:jc w:val="both"/>
        <w:rPr>
          <w:rFonts w:ascii="Times New Roman" w:eastAsiaTheme="minorHAnsi" w:hAnsi="Times New Roman"/>
          <w:sz w:val="24"/>
          <w:szCs w:val="24"/>
        </w:rPr>
      </w:pPr>
      <w:proofErr w:type="gramStart"/>
      <w:r w:rsidRPr="00B66A8D">
        <w:rPr>
          <w:rFonts w:ascii="Times New Roman" w:eastAsiaTheme="minorHAnsi" w:hAnsi="Times New Roman"/>
          <w:sz w:val="24"/>
          <w:szCs w:val="24"/>
        </w:rPr>
        <w:t>- участие обучающихся в общественно значимых делах;</w:t>
      </w:r>
      <w:proofErr w:type="gramEnd"/>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оказание помощи обучающимся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создание пространства для межличностного общения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достижение личностных и </w:t>
      </w:r>
      <w:proofErr w:type="spellStart"/>
      <w:r w:rsidRPr="00B66A8D">
        <w:rPr>
          <w:rFonts w:ascii="Times New Roman" w:eastAsiaTheme="minorHAnsi" w:hAnsi="Times New Roman"/>
          <w:sz w:val="24"/>
          <w:szCs w:val="24"/>
        </w:rPr>
        <w:t>метапредметных</w:t>
      </w:r>
      <w:proofErr w:type="spellEnd"/>
      <w:r w:rsidRPr="00B66A8D">
        <w:rPr>
          <w:rFonts w:ascii="Times New Roman" w:eastAsiaTheme="minorHAnsi" w:hAnsi="Times New Roman"/>
          <w:sz w:val="24"/>
          <w:szCs w:val="24"/>
        </w:rPr>
        <w:t xml:space="preserve"> результатов</w:t>
      </w:r>
    </w:p>
    <w:p w:rsidR="00293A7D" w:rsidRPr="00B66A8D" w:rsidRDefault="00293A7D" w:rsidP="00293A7D">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B66A8D">
        <w:rPr>
          <w:rFonts w:ascii="Times New Roman" w:eastAsiaTheme="minorHAnsi" w:hAnsi="Times New Roman"/>
          <w:sz w:val="24"/>
          <w:szCs w:val="24"/>
        </w:rPr>
        <w:t xml:space="preserve"> Система внеурочной воспитательной работы представляет собой единство целей, принципов, содержания, форм и методов деятельности. Исходя из задач, форм и содержания внеурочной деятельности педагогический коллектив посчитал целесообразным принять как организационную </w:t>
      </w:r>
      <w:r w:rsidRPr="00B66A8D">
        <w:rPr>
          <w:rFonts w:ascii="Times New Roman" w:eastAsiaTheme="minorHAnsi" w:hAnsi="Times New Roman"/>
          <w:bCs/>
          <w:sz w:val="24"/>
          <w:szCs w:val="24"/>
        </w:rPr>
        <w:t>оптимизационную модель</w:t>
      </w:r>
      <w:r w:rsidRPr="00B66A8D">
        <w:rPr>
          <w:rFonts w:ascii="Times New Roman" w:eastAsiaTheme="minorHAnsi" w:hAnsi="Times New Roman"/>
          <w:b/>
          <w:bCs/>
          <w:sz w:val="24"/>
          <w:szCs w:val="24"/>
        </w:rPr>
        <w:t xml:space="preserve"> </w:t>
      </w:r>
      <w:proofErr w:type="gramStart"/>
      <w:r w:rsidRPr="00B66A8D">
        <w:rPr>
          <w:rFonts w:ascii="Times New Roman" w:eastAsiaTheme="minorHAnsi" w:hAnsi="Times New Roman"/>
          <w:sz w:val="24"/>
          <w:szCs w:val="24"/>
        </w:rPr>
        <w:t xml:space="preserve">( </w:t>
      </w:r>
      <w:proofErr w:type="gramEnd"/>
      <w:r w:rsidRPr="00B66A8D">
        <w:rPr>
          <w:rFonts w:ascii="Times New Roman" w:eastAsiaTheme="minorHAnsi" w:hAnsi="Times New Roman"/>
          <w:sz w:val="24"/>
          <w:szCs w:val="24"/>
        </w:rPr>
        <w:t xml:space="preserve">на основе оптимизации всех внутренних ресурсов </w:t>
      </w:r>
      <w:r w:rsidRPr="00B66A8D">
        <w:rPr>
          <w:rFonts w:ascii="Times New Roman" w:eastAsiaTheme="minorHAnsi" w:hAnsi="Times New Roman"/>
          <w:sz w:val="24"/>
          <w:szCs w:val="24"/>
        </w:rPr>
        <w:lastRenderedPageBreak/>
        <w:t>ОУ). Данную модель характеризует то, что в ее реализации принимают участие все педагогические работники школы - учителя, классные руководители. Координирующую роль выполняет классный руководитель, который в соответствии со своими функциями и задачами</w:t>
      </w:r>
      <w:proofErr w:type="gramStart"/>
      <w:r w:rsidRPr="00B66A8D">
        <w:rPr>
          <w:rFonts w:ascii="Times New Roman" w:eastAsiaTheme="minorHAnsi" w:hAnsi="Times New Roman"/>
          <w:sz w:val="24"/>
          <w:szCs w:val="24"/>
        </w:rPr>
        <w:t xml:space="preserve"> :</w:t>
      </w:r>
      <w:proofErr w:type="gramEnd"/>
    </w:p>
    <w:p w:rsidR="00293A7D" w:rsidRPr="00B66A8D" w:rsidRDefault="00293A7D" w:rsidP="00293A7D">
      <w:pPr>
        <w:autoSpaceDE w:val="0"/>
        <w:autoSpaceDN w:val="0"/>
        <w:adjustRightInd w:val="0"/>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взаимодействует с педагогическими работниками, а также всем персоналом школы; организует в классе педагогический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 значимую, творческую деятельность обучающихся.</w:t>
      </w:r>
      <w:r w:rsidR="009A0AFD">
        <w:rPr>
          <w:rFonts w:ascii="Times New Roman" w:eastAsiaTheme="minorHAnsi" w:hAnsi="Times New Roman"/>
          <w:sz w:val="24"/>
          <w:szCs w:val="24"/>
        </w:rPr>
        <w:t xml:space="preserve"> </w:t>
      </w:r>
      <w:r w:rsidRPr="00B66A8D">
        <w:rPr>
          <w:rFonts w:ascii="Times New Roman" w:eastAsiaTheme="minorHAnsi" w:hAnsi="Times New Roman"/>
          <w:sz w:val="24"/>
          <w:szCs w:val="24"/>
        </w:rPr>
        <w:t>Преимущества оптимизационной модели состоят в минимизации финансовых расходов на внеурочную деятельность, в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DA60FD" w:rsidRDefault="00293A7D" w:rsidP="00293A7D">
      <w:pPr>
        <w:autoSpaceDE w:val="0"/>
        <w:autoSpaceDN w:val="0"/>
        <w:adjustRightInd w:val="0"/>
        <w:spacing w:after="0" w:line="240" w:lineRule="auto"/>
        <w:ind w:firstLine="567"/>
        <w:jc w:val="both"/>
        <w:rPr>
          <w:rFonts w:ascii="Times New Roman" w:eastAsiaTheme="minorHAnsi" w:hAnsi="Times New Roman"/>
          <w:b/>
          <w:sz w:val="24"/>
          <w:szCs w:val="24"/>
        </w:rPr>
      </w:pPr>
      <w:r w:rsidRPr="00B66A8D">
        <w:rPr>
          <w:rFonts w:ascii="Times New Roman" w:eastAsiaTheme="minorHAnsi" w:hAnsi="Times New Roman"/>
          <w:b/>
          <w:sz w:val="24"/>
          <w:szCs w:val="24"/>
        </w:rPr>
        <w:t>Направления и формы реализации внеурочной деятельности</w:t>
      </w:r>
      <w:r w:rsidR="00477F0B">
        <w:rPr>
          <w:rFonts w:ascii="Times New Roman" w:eastAsiaTheme="minorHAnsi" w:hAnsi="Times New Roman"/>
          <w:b/>
          <w:sz w:val="24"/>
          <w:szCs w:val="24"/>
        </w:rPr>
        <w:t xml:space="preserve"> учащихся с задержкой психического развития </w:t>
      </w:r>
    </w:p>
    <w:p w:rsidR="00293A7D" w:rsidRPr="00B66A8D" w:rsidRDefault="00293A7D" w:rsidP="00293A7D">
      <w:pPr>
        <w:autoSpaceDE w:val="0"/>
        <w:autoSpaceDN w:val="0"/>
        <w:adjustRightInd w:val="0"/>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В соответствии с требованиями ФГОС</w:t>
      </w:r>
      <w:r w:rsidR="00DA60FD">
        <w:rPr>
          <w:rFonts w:ascii="Times New Roman" w:eastAsiaTheme="minorHAnsi" w:hAnsi="Times New Roman"/>
          <w:sz w:val="24"/>
          <w:szCs w:val="24"/>
        </w:rPr>
        <w:t xml:space="preserve"> НОО</w:t>
      </w:r>
      <w:r w:rsidRPr="00B66A8D">
        <w:rPr>
          <w:rFonts w:ascii="Times New Roman" w:eastAsiaTheme="minorHAnsi" w:hAnsi="Times New Roman"/>
          <w:sz w:val="24"/>
          <w:szCs w:val="24"/>
        </w:rPr>
        <w:t xml:space="preserve"> внеурочная деятельность для учащихся в М</w:t>
      </w:r>
      <w:r>
        <w:rPr>
          <w:rFonts w:ascii="Times New Roman" w:eastAsiaTheme="minorHAnsi" w:hAnsi="Times New Roman"/>
          <w:sz w:val="24"/>
          <w:szCs w:val="24"/>
        </w:rPr>
        <w:t>К</w:t>
      </w:r>
      <w:r w:rsidRPr="00B66A8D">
        <w:rPr>
          <w:rFonts w:ascii="Times New Roman" w:eastAsiaTheme="minorHAnsi" w:hAnsi="Times New Roman"/>
          <w:sz w:val="24"/>
          <w:szCs w:val="24"/>
        </w:rPr>
        <w:t xml:space="preserve">ОУ СОШ </w:t>
      </w:r>
      <w:proofErr w:type="gramStart"/>
      <w:r w:rsidRPr="00B66A8D">
        <w:rPr>
          <w:rFonts w:ascii="Times New Roman" w:eastAsiaTheme="minorHAnsi" w:hAnsi="Times New Roman"/>
          <w:sz w:val="24"/>
          <w:szCs w:val="24"/>
        </w:rPr>
        <w:t>с</w:t>
      </w:r>
      <w:proofErr w:type="gramEnd"/>
      <w:r w:rsidRPr="00B66A8D">
        <w:rPr>
          <w:rFonts w:ascii="Times New Roman" w:eastAsiaTheme="minorHAnsi" w:hAnsi="Times New Roman"/>
          <w:sz w:val="24"/>
          <w:szCs w:val="24"/>
        </w:rPr>
        <w:t xml:space="preserve">. </w:t>
      </w:r>
      <w:proofErr w:type="gramStart"/>
      <w:r>
        <w:rPr>
          <w:rFonts w:ascii="Times New Roman" w:eastAsiaTheme="minorHAnsi" w:hAnsi="Times New Roman"/>
          <w:sz w:val="24"/>
          <w:szCs w:val="24"/>
        </w:rPr>
        <w:t>Николаевка</w:t>
      </w:r>
      <w:proofErr w:type="gramEnd"/>
      <w:r w:rsidRPr="00B66A8D">
        <w:rPr>
          <w:rFonts w:ascii="Times New Roman" w:eastAsiaTheme="minorHAnsi" w:hAnsi="Times New Roman"/>
          <w:sz w:val="24"/>
          <w:szCs w:val="24"/>
        </w:rPr>
        <w:t xml:space="preserve"> организуется по 5 направлениям развития личности. </w:t>
      </w:r>
    </w:p>
    <w:p w:rsidR="00293A7D" w:rsidRPr="00B66A8D" w:rsidRDefault="00293A7D" w:rsidP="005A3207">
      <w:pPr>
        <w:numPr>
          <w:ilvl w:val="0"/>
          <w:numId w:val="7"/>
        </w:numPr>
        <w:suppressAutoHyphens w:val="0"/>
        <w:spacing w:after="0" w:line="240" w:lineRule="auto"/>
        <w:ind w:left="0" w:firstLine="567"/>
        <w:contextualSpacing/>
        <w:jc w:val="both"/>
        <w:rPr>
          <w:rFonts w:ascii="Times New Roman" w:eastAsiaTheme="minorHAnsi" w:hAnsi="Times New Roman"/>
          <w:sz w:val="24"/>
          <w:szCs w:val="24"/>
        </w:rPr>
      </w:pPr>
      <w:r w:rsidRPr="00B66A8D">
        <w:rPr>
          <w:rFonts w:ascii="Times New Roman" w:eastAsiaTheme="minorHAnsi" w:hAnsi="Times New Roman"/>
          <w:sz w:val="24"/>
          <w:szCs w:val="24"/>
        </w:rPr>
        <w:t>Духовно – нравственное направление - подразумевает воспитание чувства патриотизма, сопричастности к героической истории Российского государства. Формирование у подрастающего поколения верности Родине, готовности служению Отечеству и его вооруженной защите. Воспитание ответственности, любви к своей малой Родине, расширение краеведческих знаний о своем селе, районе, повышение общей культуры учащихся. Формы реализации внеурочной деятельности по данному направлению: кружки, экскурсии, участие в конкурсах, «Уроки мужества», акции.</w:t>
      </w:r>
    </w:p>
    <w:p w:rsidR="00293A7D" w:rsidRPr="00B66A8D" w:rsidRDefault="00293A7D" w:rsidP="005A3207">
      <w:pPr>
        <w:numPr>
          <w:ilvl w:val="0"/>
          <w:numId w:val="7"/>
        </w:numPr>
        <w:suppressAutoHyphens w:val="0"/>
        <w:spacing w:after="0" w:line="240" w:lineRule="auto"/>
        <w:ind w:left="0" w:firstLine="567"/>
        <w:contextualSpacing/>
        <w:jc w:val="both"/>
        <w:rPr>
          <w:rFonts w:ascii="Times New Roman" w:eastAsiaTheme="minorHAnsi" w:hAnsi="Times New Roman"/>
          <w:sz w:val="24"/>
          <w:szCs w:val="24"/>
        </w:rPr>
      </w:pPr>
      <w:proofErr w:type="spellStart"/>
      <w:r w:rsidRPr="00B66A8D">
        <w:rPr>
          <w:rFonts w:ascii="Times New Roman" w:eastAsiaTheme="minorHAnsi" w:hAnsi="Times New Roman"/>
          <w:sz w:val="24"/>
          <w:szCs w:val="24"/>
        </w:rPr>
        <w:t>Общеинтеллектуальное</w:t>
      </w:r>
      <w:proofErr w:type="spellEnd"/>
      <w:r w:rsidRPr="00B66A8D">
        <w:rPr>
          <w:rFonts w:ascii="Times New Roman" w:eastAsiaTheme="minorHAnsi" w:hAnsi="Times New Roman"/>
          <w:sz w:val="24"/>
          <w:szCs w:val="24"/>
        </w:rPr>
        <w:t xml:space="preserve"> направление - кружки «</w:t>
      </w:r>
      <w:r>
        <w:rPr>
          <w:rFonts w:ascii="Times New Roman" w:eastAsiaTheme="minorHAnsi" w:hAnsi="Times New Roman"/>
          <w:sz w:val="24"/>
          <w:szCs w:val="24"/>
        </w:rPr>
        <w:t>И</w:t>
      </w:r>
      <w:r w:rsidRPr="00B91013">
        <w:rPr>
          <w:rFonts w:ascii="Times New Roman" w:eastAsiaTheme="minorHAnsi" w:hAnsi="Times New Roman"/>
          <w:sz w:val="24"/>
          <w:szCs w:val="24"/>
        </w:rPr>
        <w:t>зучаем башкирский язык</w:t>
      </w:r>
      <w:r w:rsidRPr="00B66A8D">
        <w:rPr>
          <w:rFonts w:ascii="Times New Roman" w:eastAsiaTheme="minorHAnsi" w:hAnsi="Times New Roman"/>
          <w:sz w:val="24"/>
          <w:szCs w:val="24"/>
        </w:rPr>
        <w:t xml:space="preserve">», </w:t>
      </w:r>
      <w:r w:rsidRPr="00B66A8D">
        <w:rPr>
          <w:rFonts w:ascii="Times New Roman" w:eastAsiaTheme="minorHAnsi" w:hAnsi="Times New Roman"/>
          <w:bCs/>
          <w:sz w:val="24"/>
          <w:szCs w:val="24"/>
        </w:rPr>
        <w:t>«</w:t>
      </w:r>
      <w:r>
        <w:rPr>
          <w:rFonts w:ascii="Times New Roman" w:eastAsiaTheme="minorHAnsi" w:hAnsi="Times New Roman"/>
          <w:bCs/>
          <w:sz w:val="24"/>
          <w:szCs w:val="24"/>
        </w:rPr>
        <w:t>Веселый английский</w:t>
      </w:r>
      <w:r w:rsidRPr="00B66A8D">
        <w:rPr>
          <w:rFonts w:ascii="Times New Roman" w:eastAsiaTheme="minorHAnsi" w:hAnsi="Times New Roman"/>
          <w:bCs/>
          <w:sz w:val="24"/>
          <w:szCs w:val="24"/>
        </w:rPr>
        <w:t xml:space="preserve">» </w:t>
      </w:r>
      <w:r w:rsidRPr="00B66A8D">
        <w:rPr>
          <w:rFonts w:ascii="Times New Roman" w:eastAsiaTheme="minorHAnsi" w:hAnsi="Times New Roman"/>
          <w:sz w:val="24"/>
          <w:szCs w:val="24"/>
        </w:rPr>
        <w:t>подразумевает воспитание способности к эстетическому восприятию культуры, произведений искусства и литературы, бережного отношения к истории; Формирование творческих способностей учащихся, развитие интеллектуальн</w:t>
      </w:r>
      <w:proofErr w:type="gramStart"/>
      <w:r w:rsidRPr="00B66A8D">
        <w:rPr>
          <w:rFonts w:ascii="Times New Roman" w:eastAsiaTheme="minorHAnsi" w:hAnsi="Times New Roman"/>
          <w:sz w:val="24"/>
          <w:szCs w:val="24"/>
        </w:rPr>
        <w:t>о-</w:t>
      </w:r>
      <w:proofErr w:type="gramEnd"/>
      <w:r w:rsidRPr="00B66A8D">
        <w:rPr>
          <w:rFonts w:ascii="Times New Roman" w:eastAsiaTheme="minorHAnsi" w:hAnsi="Times New Roman"/>
          <w:sz w:val="24"/>
          <w:szCs w:val="24"/>
        </w:rPr>
        <w:t xml:space="preserve"> творческого потенциала личности ребёнка путём формирования его исследовательских способностей в процессе саморазвития. Формы реализации внеурочной деятельности по данному направлению: круглые столы, кружковые занятия, беседы, игры. Кружок «Башкирский язык» - направлен на развитие речемыслительной деятельности, коммуникативных умений и навыков, обеспечивающих владение башкирским литературным языком в разных сферах, для достижения высокого уровня интеллектуального развития личности обучающегося. Формы реализации по данному направлению – кружковые занятия, беседы, игры.</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4) Социальное направление – кружок «</w:t>
      </w:r>
      <w:r>
        <w:rPr>
          <w:rFonts w:ascii="Times New Roman" w:eastAsiaTheme="minorHAnsi" w:hAnsi="Times New Roman"/>
          <w:sz w:val="24"/>
          <w:szCs w:val="24"/>
        </w:rPr>
        <w:t>Шахматы в школе</w:t>
      </w:r>
      <w:r w:rsidRPr="00B66A8D">
        <w:rPr>
          <w:rFonts w:ascii="Times New Roman" w:eastAsiaTheme="minorHAnsi" w:hAnsi="Times New Roman"/>
          <w:sz w:val="24"/>
          <w:szCs w:val="24"/>
        </w:rPr>
        <w:t>», подразумевает воспитание бережного и ответственного отношения к окружающей среде, людям, выработка чувств ответственности и уверенности в своих силах, формирование культуры здоровья, позитивного отношения к трудовой деятельности. Формы реализации внеурочной деятельности по данному направлению: кружки, конкурсы, беседы.</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5) Общекультурное направление представлено кружками «Веселые нотки», «</w:t>
      </w:r>
      <w:r>
        <w:rPr>
          <w:rFonts w:ascii="Times New Roman" w:eastAsiaTheme="minorHAnsi" w:hAnsi="Times New Roman"/>
          <w:sz w:val="24"/>
          <w:szCs w:val="24"/>
        </w:rPr>
        <w:t>Театральная студия</w:t>
      </w:r>
      <w:r w:rsidRPr="00B66A8D">
        <w:rPr>
          <w:rFonts w:ascii="Times New Roman" w:eastAsiaTheme="minorHAnsi" w:hAnsi="Times New Roman"/>
          <w:sz w:val="24"/>
          <w:szCs w:val="24"/>
        </w:rPr>
        <w:t>» и направлено на формирование художественной культуры школьников, как неотъемлемой части их духовной культуры и продуктивной творческой деятельности. Формы реализации внеурочной деятельности по данному направлению: театральный кружок, кружковое занятие.</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Все виды внеурочной деятельности </w:t>
      </w:r>
      <w:proofErr w:type="gramStart"/>
      <w:r w:rsidRPr="00B66A8D">
        <w:rPr>
          <w:rFonts w:ascii="Times New Roman" w:eastAsiaTheme="minorHAnsi" w:hAnsi="Times New Roman"/>
          <w:sz w:val="24"/>
          <w:szCs w:val="24"/>
        </w:rPr>
        <w:t>должны</w:t>
      </w:r>
      <w:proofErr w:type="gramEnd"/>
      <w:r w:rsidRPr="00B66A8D">
        <w:rPr>
          <w:rFonts w:ascii="Times New Roman" w:eastAsiaTheme="minorHAnsi" w:hAnsi="Times New Roman"/>
          <w:sz w:val="24"/>
          <w:szCs w:val="24"/>
        </w:rPr>
        <w:t xml:space="preserve"> ориентированы на воспитательные результаты:</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приобретение </w:t>
      </w:r>
      <w:proofErr w:type="gramStart"/>
      <w:r w:rsidRPr="00B66A8D">
        <w:rPr>
          <w:rFonts w:ascii="Times New Roman" w:eastAsiaTheme="minorHAnsi" w:hAnsi="Times New Roman"/>
          <w:sz w:val="24"/>
          <w:szCs w:val="24"/>
        </w:rPr>
        <w:t>обучающимися</w:t>
      </w:r>
      <w:proofErr w:type="gramEnd"/>
      <w:r w:rsidRPr="00B66A8D">
        <w:rPr>
          <w:rFonts w:ascii="Times New Roman" w:eastAsiaTheme="minorHAnsi" w:hAnsi="Times New Roman"/>
          <w:sz w:val="24"/>
          <w:szCs w:val="24"/>
        </w:rPr>
        <w:t xml:space="preserve"> социального опыта; формирование положительного отношения к базовым общественным ценностям;</w:t>
      </w:r>
    </w:p>
    <w:p w:rsidR="00293A7D" w:rsidRPr="00B66A8D" w:rsidRDefault="00293A7D" w:rsidP="00293A7D">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приобретение школьниками опыта самостоятельного общественного действия.</w:t>
      </w:r>
    </w:p>
    <w:p w:rsidR="00293A7D" w:rsidRDefault="00293A7D" w:rsidP="00293A7D">
      <w:pPr>
        <w:spacing w:after="0" w:line="240" w:lineRule="auto"/>
        <w:ind w:firstLine="567"/>
        <w:jc w:val="both"/>
        <w:rPr>
          <w:rFonts w:ascii="Times New Roman" w:hAnsi="Times New Roman"/>
          <w:sz w:val="24"/>
          <w:szCs w:val="24"/>
          <w:lang w:eastAsia="ru-RU"/>
        </w:rPr>
      </w:pPr>
    </w:p>
    <w:p w:rsidR="00293A7D" w:rsidRPr="00E141A8" w:rsidRDefault="00293A7D" w:rsidP="00293A7D">
      <w:pPr>
        <w:spacing w:after="0" w:line="240" w:lineRule="auto"/>
        <w:jc w:val="center"/>
        <w:rPr>
          <w:rFonts w:ascii="Times New Roman" w:hAnsi="Times New Roman"/>
          <w:b/>
          <w:sz w:val="24"/>
          <w:szCs w:val="24"/>
          <w:u w:val="single"/>
        </w:rPr>
      </w:pPr>
      <w:r w:rsidRPr="00E141A8">
        <w:rPr>
          <w:rFonts w:ascii="Times New Roman" w:hAnsi="Times New Roman"/>
          <w:b/>
          <w:sz w:val="24"/>
          <w:szCs w:val="24"/>
        </w:rPr>
        <w:t xml:space="preserve"> Годовой и недельный план организации внеурочной деятельности в 1-4 классах, реализующих </w:t>
      </w:r>
      <w:r w:rsidR="00DA60FD">
        <w:rPr>
          <w:rFonts w:ascii="Times New Roman" w:hAnsi="Times New Roman"/>
          <w:b/>
          <w:bCs/>
          <w:sz w:val="24"/>
          <w:szCs w:val="24"/>
        </w:rPr>
        <w:t>адаптированную образовательную</w:t>
      </w:r>
      <w:r w:rsidR="00DA60FD" w:rsidRPr="00A232BA">
        <w:rPr>
          <w:rFonts w:ascii="Times New Roman" w:hAnsi="Times New Roman"/>
          <w:b/>
          <w:bCs/>
          <w:sz w:val="24"/>
          <w:szCs w:val="24"/>
        </w:rPr>
        <w:t xml:space="preserve"> программ</w:t>
      </w:r>
      <w:r w:rsidR="00DA60FD">
        <w:rPr>
          <w:rFonts w:ascii="Times New Roman" w:hAnsi="Times New Roman"/>
          <w:b/>
          <w:bCs/>
          <w:sz w:val="24"/>
          <w:szCs w:val="24"/>
        </w:rPr>
        <w:t xml:space="preserve">у начального общего образования учащихся с задержкой психического развития  </w:t>
      </w:r>
    </w:p>
    <w:p w:rsidR="00293A7D" w:rsidRPr="00E141A8" w:rsidRDefault="00293A7D" w:rsidP="00293A7D">
      <w:pPr>
        <w:tabs>
          <w:tab w:val="left" w:pos="3776"/>
        </w:tabs>
        <w:spacing w:after="0" w:line="240" w:lineRule="auto"/>
        <w:rPr>
          <w:rFonts w:ascii="Times New Roman" w:hAnsi="Times New Roman"/>
          <w:b/>
          <w:sz w:val="24"/>
          <w:szCs w:val="24"/>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616"/>
        <w:gridCol w:w="567"/>
        <w:gridCol w:w="708"/>
        <w:gridCol w:w="709"/>
        <w:gridCol w:w="814"/>
        <w:gridCol w:w="762"/>
        <w:gridCol w:w="762"/>
        <w:gridCol w:w="762"/>
        <w:gridCol w:w="762"/>
        <w:gridCol w:w="815"/>
      </w:tblGrid>
      <w:tr w:rsidR="00293A7D" w:rsidRPr="00E141A8" w:rsidTr="00477F0B">
        <w:tc>
          <w:tcPr>
            <w:tcW w:w="2645" w:type="dxa"/>
            <w:vMerge w:val="restart"/>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направления внеурочной деятельности</w:t>
            </w:r>
          </w:p>
        </w:tc>
        <w:tc>
          <w:tcPr>
            <w:tcW w:w="2600" w:type="dxa"/>
            <w:gridSpan w:val="4"/>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Количество часов в неделю</w:t>
            </w:r>
          </w:p>
        </w:tc>
        <w:tc>
          <w:tcPr>
            <w:tcW w:w="814" w:type="dxa"/>
            <w:vMerge w:val="restart"/>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Всего</w:t>
            </w:r>
          </w:p>
        </w:tc>
        <w:tc>
          <w:tcPr>
            <w:tcW w:w="3048" w:type="dxa"/>
            <w:gridSpan w:val="4"/>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Количество часов в год</w:t>
            </w:r>
          </w:p>
        </w:tc>
        <w:tc>
          <w:tcPr>
            <w:tcW w:w="815" w:type="dxa"/>
            <w:vMerge w:val="restart"/>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Всего</w:t>
            </w:r>
          </w:p>
        </w:tc>
      </w:tr>
      <w:tr w:rsidR="00293A7D" w:rsidRPr="00E141A8" w:rsidTr="00477F0B">
        <w:tc>
          <w:tcPr>
            <w:tcW w:w="2645" w:type="dxa"/>
            <w:vMerge/>
            <w:shd w:val="clear" w:color="auto" w:fill="auto"/>
          </w:tcPr>
          <w:p w:rsidR="00293A7D" w:rsidRPr="00E141A8" w:rsidRDefault="00293A7D" w:rsidP="00293A7D">
            <w:pPr>
              <w:tabs>
                <w:tab w:val="left" w:pos="3776"/>
              </w:tabs>
              <w:spacing w:after="0" w:line="240" w:lineRule="auto"/>
              <w:rPr>
                <w:rFonts w:ascii="Times New Roman" w:hAnsi="Times New Roman"/>
                <w:b/>
                <w:sz w:val="24"/>
                <w:szCs w:val="24"/>
              </w:rPr>
            </w:pPr>
          </w:p>
        </w:tc>
        <w:tc>
          <w:tcPr>
            <w:tcW w:w="616"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 xml:space="preserve">1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567"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2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08"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3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09"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4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814" w:type="dxa"/>
            <w:vMerge/>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p>
        </w:tc>
        <w:tc>
          <w:tcPr>
            <w:tcW w:w="762"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1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2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3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93A7D" w:rsidRPr="00E141A8" w:rsidRDefault="00293A7D" w:rsidP="00293A7D">
            <w:pPr>
              <w:spacing w:after="0" w:line="240" w:lineRule="auto"/>
              <w:rPr>
                <w:rFonts w:ascii="Times New Roman" w:hAnsi="Times New Roman"/>
                <w:sz w:val="24"/>
                <w:szCs w:val="24"/>
              </w:rPr>
            </w:pPr>
            <w:r w:rsidRPr="00E141A8">
              <w:rPr>
                <w:rFonts w:ascii="Times New Roman" w:hAnsi="Times New Roman"/>
                <w:sz w:val="24"/>
                <w:szCs w:val="24"/>
              </w:rPr>
              <w:t xml:space="preserve">4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815" w:type="dxa"/>
            <w:vMerge/>
            <w:shd w:val="clear" w:color="auto" w:fill="auto"/>
          </w:tcPr>
          <w:p w:rsidR="00293A7D" w:rsidRPr="00E141A8" w:rsidRDefault="00293A7D" w:rsidP="00293A7D">
            <w:pPr>
              <w:tabs>
                <w:tab w:val="left" w:pos="3776"/>
              </w:tabs>
              <w:spacing w:after="0" w:line="240" w:lineRule="auto"/>
              <w:rPr>
                <w:rFonts w:ascii="Times New Roman" w:hAnsi="Times New Roman"/>
                <w:b/>
                <w:sz w:val="24"/>
                <w:szCs w:val="24"/>
              </w:rPr>
            </w:pP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lastRenderedPageBreak/>
              <w:t>Спортивно-оздоровительное</w:t>
            </w:r>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Духовно-нравственное</w:t>
            </w:r>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Социальное</w:t>
            </w:r>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proofErr w:type="spellStart"/>
            <w:r w:rsidRPr="00E141A8">
              <w:rPr>
                <w:rFonts w:ascii="Times New Roman" w:hAnsi="Times New Roman"/>
                <w:sz w:val="24"/>
                <w:szCs w:val="24"/>
              </w:rPr>
              <w:t>Общеинтеллектуальное</w:t>
            </w:r>
            <w:proofErr w:type="spellEnd"/>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Общекультурное</w:t>
            </w:r>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4</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33</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138</w:t>
            </w:r>
          </w:p>
        </w:tc>
      </w:tr>
      <w:tr w:rsidR="00293A7D" w:rsidRPr="00E141A8" w:rsidTr="00477F0B">
        <w:tc>
          <w:tcPr>
            <w:tcW w:w="2645" w:type="dxa"/>
            <w:shd w:val="clear" w:color="auto" w:fill="auto"/>
          </w:tcPr>
          <w:p w:rsidR="00293A7D" w:rsidRPr="00E141A8" w:rsidRDefault="00293A7D" w:rsidP="00293A7D">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Итого</w:t>
            </w:r>
          </w:p>
        </w:tc>
        <w:tc>
          <w:tcPr>
            <w:tcW w:w="616"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567"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708"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709"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814"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20</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165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762"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815"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690</w:t>
            </w:r>
          </w:p>
        </w:tc>
      </w:tr>
    </w:tbl>
    <w:p w:rsidR="00293A7D" w:rsidRPr="00E141A8" w:rsidRDefault="00293A7D" w:rsidP="00293A7D">
      <w:pPr>
        <w:tabs>
          <w:tab w:val="left" w:pos="3776"/>
        </w:tabs>
        <w:spacing w:after="0" w:line="240" w:lineRule="auto"/>
        <w:rPr>
          <w:rFonts w:ascii="Times New Roman" w:hAnsi="Times New Roman"/>
          <w:b/>
          <w:sz w:val="24"/>
          <w:szCs w:val="24"/>
        </w:rPr>
      </w:pPr>
    </w:p>
    <w:p w:rsidR="00293A7D" w:rsidRPr="00E141A8" w:rsidRDefault="00293A7D" w:rsidP="00293A7D">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Распределение часов внеурочной деятельности для обучающихся 1-4 классов</w:t>
      </w:r>
    </w:p>
    <w:p w:rsidR="00293A7D" w:rsidRPr="00E141A8" w:rsidRDefault="00293A7D" w:rsidP="00293A7D">
      <w:pPr>
        <w:tabs>
          <w:tab w:val="left" w:pos="3776"/>
        </w:tabs>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293A7D" w:rsidRPr="00CF052B" w:rsidTr="00477F0B">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классы</w:t>
            </w:r>
          </w:p>
        </w:tc>
        <w:tc>
          <w:tcPr>
            <w:tcW w:w="252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 xml:space="preserve">Количество </w:t>
            </w:r>
          </w:p>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учебных недель</w:t>
            </w:r>
          </w:p>
        </w:tc>
        <w:tc>
          <w:tcPr>
            <w:tcW w:w="270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Количество академических часов в неделю</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Количество академических часов в год</w:t>
            </w:r>
          </w:p>
        </w:tc>
      </w:tr>
      <w:tr w:rsidR="00293A7D" w:rsidRPr="00E141A8" w:rsidTr="00477F0B">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252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270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165</w:t>
            </w:r>
          </w:p>
        </w:tc>
      </w:tr>
      <w:tr w:rsidR="00293A7D" w:rsidRPr="00E141A8" w:rsidTr="00477F0B">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2</w:t>
            </w:r>
          </w:p>
        </w:tc>
        <w:tc>
          <w:tcPr>
            <w:tcW w:w="252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93A7D" w:rsidRPr="00E141A8" w:rsidTr="00477F0B">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w:t>
            </w:r>
          </w:p>
        </w:tc>
        <w:tc>
          <w:tcPr>
            <w:tcW w:w="252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93A7D" w:rsidRPr="00E141A8" w:rsidTr="00477F0B">
        <w:tc>
          <w:tcPr>
            <w:tcW w:w="216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252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93A7D" w:rsidRPr="00E141A8" w:rsidTr="00477F0B">
        <w:tc>
          <w:tcPr>
            <w:tcW w:w="7380" w:type="dxa"/>
            <w:gridSpan w:val="3"/>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p>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293A7D" w:rsidRPr="00E141A8" w:rsidRDefault="00293A7D" w:rsidP="00293A7D">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690</w:t>
            </w:r>
          </w:p>
          <w:p w:rsidR="00293A7D" w:rsidRPr="00E141A8" w:rsidRDefault="00293A7D" w:rsidP="00293A7D">
            <w:pPr>
              <w:tabs>
                <w:tab w:val="left" w:pos="3776"/>
              </w:tabs>
              <w:spacing w:after="0" w:line="240" w:lineRule="auto"/>
              <w:jc w:val="center"/>
              <w:rPr>
                <w:rFonts w:ascii="Times New Roman" w:hAnsi="Times New Roman"/>
                <w:sz w:val="24"/>
                <w:szCs w:val="24"/>
              </w:rPr>
            </w:pPr>
          </w:p>
        </w:tc>
      </w:tr>
    </w:tbl>
    <w:p w:rsidR="00293A7D" w:rsidRDefault="00293A7D" w:rsidP="00293A7D">
      <w:pPr>
        <w:spacing w:after="0" w:line="240" w:lineRule="auto"/>
        <w:ind w:firstLine="567"/>
        <w:jc w:val="both"/>
        <w:rPr>
          <w:rFonts w:ascii="Times New Roman" w:hAnsi="Times New Roman"/>
          <w:sz w:val="24"/>
          <w:szCs w:val="24"/>
          <w:lang w:eastAsia="ru-RU"/>
        </w:rPr>
      </w:pPr>
    </w:p>
    <w:p w:rsidR="0034079E" w:rsidRPr="00A232BA" w:rsidRDefault="0034079E" w:rsidP="0034079E">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A232BA">
        <w:rPr>
          <w:rFonts w:ascii="Times New Roman" w:hAnsi="Times New Roman"/>
          <w:b/>
          <w:bCs/>
          <w:sz w:val="24"/>
          <w:szCs w:val="24"/>
        </w:rPr>
        <w:t>3.</w:t>
      </w:r>
      <w:r>
        <w:rPr>
          <w:rFonts w:ascii="Times New Roman" w:hAnsi="Times New Roman"/>
          <w:b/>
          <w:bCs/>
          <w:sz w:val="24"/>
          <w:szCs w:val="24"/>
        </w:rPr>
        <w:t>4</w:t>
      </w:r>
      <w:r w:rsidRPr="00A232BA">
        <w:rPr>
          <w:rFonts w:ascii="Times New Roman" w:hAnsi="Times New Roman"/>
          <w:b/>
          <w:bCs/>
          <w:sz w:val="24"/>
          <w:szCs w:val="24"/>
        </w:rPr>
        <w:t>.</w:t>
      </w:r>
      <w:r w:rsidRPr="00A232BA">
        <w:rPr>
          <w:rFonts w:ascii="Times New Roman" w:hAnsi="Times New Roman"/>
          <w:sz w:val="24"/>
          <w:szCs w:val="24"/>
        </w:rPr>
        <w:tab/>
      </w:r>
      <w:r w:rsidRPr="00A232BA">
        <w:rPr>
          <w:rFonts w:ascii="Times New Roman" w:hAnsi="Times New Roman"/>
          <w:b/>
          <w:bCs/>
          <w:sz w:val="24"/>
          <w:szCs w:val="24"/>
        </w:rPr>
        <w:t xml:space="preserve">Система условий реализации </w:t>
      </w:r>
      <w:r w:rsidR="00477F0B">
        <w:rPr>
          <w:rFonts w:ascii="Times New Roman" w:hAnsi="Times New Roman"/>
          <w:b/>
          <w:bCs/>
          <w:sz w:val="24"/>
          <w:szCs w:val="24"/>
        </w:rPr>
        <w:t xml:space="preserve">адаптированной </w:t>
      </w:r>
      <w:r w:rsidRPr="00A232BA">
        <w:rPr>
          <w:rFonts w:ascii="Times New Roman" w:hAnsi="Times New Roman"/>
          <w:b/>
          <w:bCs/>
          <w:sz w:val="24"/>
          <w:szCs w:val="24"/>
        </w:rPr>
        <w:t>образовательной программы</w:t>
      </w:r>
      <w:r w:rsidR="00DA60FD">
        <w:rPr>
          <w:rFonts w:ascii="Times New Roman" w:hAnsi="Times New Roman"/>
          <w:b/>
          <w:bCs/>
          <w:sz w:val="24"/>
          <w:szCs w:val="24"/>
        </w:rPr>
        <w:t xml:space="preserve"> начального общего образования</w:t>
      </w:r>
      <w:r w:rsidR="00477F0B">
        <w:rPr>
          <w:rFonts w:ascii="Times New Roman" w:hAnsi="Times New Roman"/>
          <w:b/>
          <w:bCs/>
          <w:sz w:val="24"/>
          <w:szCs w:val="24"/>
        </w:rPr>
        <w:t xml:space="preserve"> учащихся с задержкой психического развития</w:t>
      </w:r>
      <w:r w:rsidR="00DA60FD">
        <w:rPr>
          <w:rFonts w:ascii="Times New Roman" w:hAnsi="Times New Roman"/>
          <w:b/>
          <w:bCs/>
          <w:sz w:val="24"/>
          <w:szCs w:val="24"/>
        </w:rPr>
        <w:t xml:space="preserve"> </w:t>
      </w:r>
      <w:r w:rsidR="00477F0B">
        <w:rPr>
          <w:rFonts w:ascii="Times New Roman" w:hAnsi="Times New Roman"/>
          <w:b/>
          <w:bCs/>
          <w:sz w:val="24"/>
          <w:szCs w:val="24"/>
        </w:rPr>
        <w:t xml:space="preserve"> </w:t>
      </w:r>
    </w:p>
    <w:p w:rsidR="0034079E" w:rsidRDefault="0034079E" w:rsidP="0034079E">
      <w:pPr>
        <w:pStyle w:val="afffa"/>
        <w:spacing w:line="240" w:lineRule="auto"/>
        <w:ind w:firstLine="567"/>
        <w:jc w:val="both"/>
        <w:rPr>
          <w:sz w:val="24"/>
        </w:rPr>
      </w:pPr>
      <w:r>
        <w:rPr>
          <w:sz w:val="24"/>
        </w:rPr>
        <w:t>3.4.1.</w:t>
      </w:r>
      <w:r w:rsidRPr="00A232BA">
        <w:rPr>
          <w:sz w:val="24"/>
        </w:rPr>
        <w:t xml:space="preserve">Кадровые условия реализации </w:t>
      </w:r>
      <w:r w:rsidR="00DA60FD">
        <w:rPr>
          <w:b w:val="0"/>
          <w:bCs/>
          <w:sz w:val="24"/>
        </w:rPr>
        <w:t xml:space="preserve">адаптированной </w:t>
      </w:r>
      <w:r w:rsidR="00DA60FD" w:rsidRPr="00A232BA">
        <w:rPr>
          <w:b w:val="0"/>
          <w:bCs/>
          <w:sz w:val="24"/>
        </w:rPr>
        <w:t>образовательной программы</w:t>
      </w:r>
      <w:r w:rsidR="00DA60FD">
        <w:rPr>
          <w:b w:val="0"/>
          <w:bCs/>
          <w:sz w:val="24"/>
        </w:rPr>
        <w:t xml:space="preserve"> начального общего образования учащихся с задержкой психического развития  </w:t>
      </w:r>
    </w:p>
    <w:p w:rsidR="0034079E" w:rsidRDefault="0034079E" w:rsidP="0034079E">
      <w:pPr>
        <w:spacing w:after="0" w:line="240" w:lineRule="auto"/>
        <w:ind w:firstLine="567"/>
        <w:jc w:val="both"/>
        <w:rPr>
          <w:rFonts w:ascii="Times New Roman" w:hAnsi="Times New Roman"/>
          <w:sz w:val="24"/>
          <w:szCs w:val="24"/>
          <w:lang w:eastAsia="ru-RU"/>
        </w:rPr>
      </w:pPr>
      <w:r w:rsidRPr="00A232BA">
        <w:rPr>
          <w:rFonts w:ascii="Times New Roman" w:hAnsi="Times New Roman"/>
          <w:sz w:val="24"/>
          <w:szCs w:val="24"/>
          <w:lang w:eastAsia="ru-RU"/>
        </w:rPr>
        <w:t>На</w:t>
      </w:r>
      <w:r>
        <w:rPr>
          <w:rFonts w:ascii="Times New Roman" w:hAnsi="Times New Roman"/>
          <w:sz w:val="24"/>
          <w:szCs w:val="24"/>
          <w:lang w:eastAsia="ru-RU"/>
        </w:rPr>
        <w:t xml:space="preserve"> </w:t>
      </w:r>
      <w:r w:rsidRPr="00A232BA">
        <w:rPr>
          <w:rFonts w:ascii="Times New Roman" w:hAnsi="Times New Roman"/>
          <w:sz w:val="24"/>
          <w:szCs w:val="24"/>
          <w:lang w:eastAsia="ru-RU"/>
        </w:rPr>
        <w:t>уровне</w:t>
      </w:r>
      <w:r>
        <w:rPr>
          <w:rFonts w:ascii="Times New Roman" w:hAnsi="Times New Roman"/>
          <w:sz w:val="24"/>
          <w:szCs w:val="24"/>
          <w:lang w:eastAsia="ru-RU"/>
        </w:rPr>
        <w:t xml:space="preserve"> </w:t>
      </w:r>
      <w:r w:rsidRPr="00A232BA">
        <w:rPr>
          <w:rFonts w:ascii="Times New Roman" w:hAnsi="Times New Roman"/>
          <w:sz w:val="24"/>
          <w:szCs w:val="24"/>
          <w:lang w:eastAsia="ru-RU"/>
        </w:rPr>
        <w:t>начального</w:t>
      </w:r>
      <w:r>
        <w:rPr>
          <w:rFonts w:ascii="Times New Roman" w:hAnsi="Times New Roman"/>
          <w:sz w:val="24"/>
          <w:szCs w:val="24"/>
          <w:lang w:eastAsia="ru-RU"/>
        </w:rPr>
        <w:t xml:space="preserve"> </w:t>
      </w:r>
      <w:r w:rsidRPr="00A232BA">
        <w:rPr>
          <w:rFonts w:ascii="Times New Roman" w:hAnsi="Times New Roman"/>
          <w:sz w:val="24"/>
          <w:szCs w:val="24"/>
          <w:lang w:eastAsia="ru-RU"/>
        </w:rPr>
        <w:t>общего</w:t>
      </w:r>
      <w:r>
        <w:rPr>
          <w:rFonts w:ascii="Times New Roman" w:hAnsi="Times New Roman"/>
          <w:sz w:val="24"/>
          <w:szCs w:val="24"/>
          <w:lang w:eastAsia="ru-RU"/>
        </w:rPr>
        <w:t xml:space="preserve"> </w:t>
      </w:r>
      <w:r w:rsidRPr="00A232BA">
        <w:rPr>
          <w:rFonts w:ascii="Times New Roman" w:hAnsi="Times New Roman"/>
          <w:sz w:val="24"/>
          <w:szCs w:val="24"/>
          <w:lang w:eastAsia="ru-RU"/>
        </w:rPr>
        <w:t>образования</w:t>
      </w:r>
      <w:r>
        <w:rPr>
          <w:rFonts w:ascii="Times New Roman" w:hAnsi="Times New Roman"/>
          <w:sz w:val="24"/>
          <w:szCs w:val="24"/>
          <w:lang w:eastAsia="ru-RU"/>
        </w:rPr>
        <w:t xml:space="preserve"> </w:t>
      </w:r>
      <w:r w:rsidRPr="00A232BA">
        <w:rPr>
          <w:rFonts w:ascii="Times New Roman" w:hAnsi="Times New Roman"/>
          <w:sz w:val="24"/>
          <w:szCs w:val="24"/>
          <w:lang w:eastAsia="ru-RU"/>
        </w:rPr>
        <w:t>в</w:t>
      </w:r>
      <w:r>
        <w:rPr>
          <w:rFonts w:ascii="Times New Roman" w:hAnsi="Times New Roman"/>
          <w:sz w:val="24"/>
          <w:szCs w:val="24"/>
          <w:lang w:eastAsia="ru-RU"/>
        </w:rPr>
        <w:t xml:space="preserve"> </w:t>
      </w:r>
      <w:r w:rsidRPr="00A232BA">
        <w:rPr>
          <w:rFonts w:ascii="Times New Roman" w:hAnsi="Times New Roman"/>
          <w:sz w:val="24"/>
          <w:szCs w:val="24"/>
          <w:lang w:eastAsia="ru-RU"/>
        </w:rPr>
        <w:t>школе</w:t>
      </w:r>
      <w:r>
        <w:rPr>
          <w:rFonts w:ascii="Times New Roman" w:hAnsi="Times New Roman"/>
          <w:sz w:val="24"/>
          <w:szCs w:val="24"/>
          <w:lang w:eastAsia="ru-RU"/>
        </w:rPr>
        <w:t xml:space="preserve"> </w:t>
      </w:r>
      <w:r w:rsidRPr="00A232BA">
        <w:rPr>
          <w:rFonts w:ascii="Times New Roman" w:hAnsi="Times New Roman"/>
          <w:sz w:val="24"/>
          <w:szCs w:val="24"/>
          <w:lang w:eastAsia="ru-RU"/>
        </w:rPr>
        <w:t>работает</w:t>
      </w:r>
      <w:r>
        <w:rPr>
          <w:rFonts w:ascii="Times New Roman" w:hAnsi="Times New Roman"/>
          <w:sz w:val="24"/>
          <w:szCs w:val="24"/>
          <w:lang w:eastAsia="ru-RU"/>
        </w:rPr>
        <w:t xml:space="preserve"> </w:t>
      </w:r>
    </w:p>
    <w:p w:rsidR="0034079E" w:rsidRDefault="0034079E" w:rsidP="0034079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я </w:t>
      </w:r>
      <w:r w:rsidRPr="00A232BA">
        <w:rPr>
          <w:rFonts w:ascii="Times New Roman" w:hAnsi="Times New Roman"/>
          <w:sz w:val="24"/>
          <w:szCs w:val="24"/>
          <w:lang w:eastAsia="ru-RU"/>
        </w:rPr>
        <w:t>начальных</w:t>
      </w:r>
      <w:r>
        <w:rPr>
          <w:rFonts w:ascii="Times New Roman" w:hAnsi="Times New Roman"/>
          <w:sz w:val="24"/>
          <w:szCs w:val="24"/>
          <w:lang w:eastAsia="ru-RU"/>
        </w:rPr>
        <w:t xml:space="preserve"> </w:t>
      </w:r>
      <w:r w:rsidRPr="00A232BA">
        <w:rPr>
          <w:rFonts w:ascii="Times New Roman" w:hAnsi="Times New Roman"/>
          <w:sz w:val="24"/>
          <w:szCs w:val="24"/>
          <w:lang w:eastAsia="ru-RU"/>
        </w:rPr>
        <w:t>классов,</w:t>
      </w:r>
      <w:r>
        <w:rPr>
          <w:rFonts w:ascii="Times New Roman" w:hAnsi="Times New Roman"/>
          <w:sz w:val="24"/>
          <w:szCs w:val="24"/>
          <w:lang w:eastAsia="ru-RU"/>
        </w:rPr>
        <w:t xml:space="preserve"> </w:t>
      </w:r>
    </w:p>
    <w:p w:rsidR="0034079E" w:rsidRDefault="0034079E" w:rsidP="0034079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1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ь </w:t>
      </w:r>
      <w:r w:rsidRPr="00A232BA">
        <w:rPr>
          <w:rFonts w:ascii="Times New Roman" w:hAnsi="Times New Roman"/>
          <w:sz w:val="24"/>
          <w:szCs w:val="24"/>
          <w:lang w:eastAsia="ru-RU"/>
        </w:rPr>
        <w:t>физической</w:t>
      </w:r>
      <w:r>
        <w:rPr>
          <w:rFonts w:ascii="Times New Roman" w:hAnsi="Times New Roman"/>
          <w:sz w:val="24"/>
          <w:szCs w:val="24"/>
          <w:lang w:eastAsia="ru-RU"/>
        </w:rPr>
        <w:t xml:space="preserve"> </w:t>
      </w:r>
      <w:r w:rsidRPr="00A232BA">
        <w:rPr>
          <w:rFonts w:ascii="Times New Roman" w:hAnsi="Times New Roman"/>
          <w:sz w:val="24"/>
          <w:szCs w:val="24"/>
          <w:lang w:eastAsia="ru-RU"/>
        </w:rPr>
        <w:t>культуры,</w:t>
      </w:r>
      <w:r>
        <w:rPr>
          <w:rFonts w:ascii="Times New Roman" w:hAnsi="Times New Roman"/>
          <w:sz w:val="24"/>
          <w:szCs w:val="24"/>
          <w:lang w:eastAsia="ru-RU"/>
        </w:rPr>
        <w:t xml:space="preserve"> </w:t>
      </w:r>
    </w:p>
    <w:p w:rsidR="0034079E" w:rsidRDefault="0034079E" w:rsidP="0034079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1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ь </w:t>
      </w:r>
      <w:r w:rsidRPr="00A232BA">
        <w:rPr>
          <w:rFonts w:ascii="Times New Roman" w:hAnsi="Times New Roman"/>
          <w:sz w:val="24"/>
          <w:szCs w:val="24"/>
          <w:lang w:eastAsia="ru-RU"/>
        </w:rPr>
        <w:t>английского</w:t>
      </w:r>
      <w:r>
        <w:rPr>
          <w:rFonts w:ascii="Times New Roman" w:hAnsi="Times New Roman"/>
          <w:sz w:val="24"/>
          <w:szCs w:val="24"/>
          <w:lang w:eastAsia="ru-RU"/>
        </w:rPr>
        <w:t xml:space="preserve"> </w:t>
      </w:r>
      <w:r w:rsidRPr="00A232BA">
        <w:rPr>
          <w:rFonts w:ascii="Times New Roman" w:hAnsi="Times New Roman"/>
          <w:sz w:val="24"/>
          <w:szCs w:val="24"/>
          <w:lang w:eastAsia="ru-RU"/>
        </w:rPr>
        <w:t>языка,</w:t>
      </w:r>
      <w:r>
        <w:rPr>
          <w:rFonts w:ascii="Times New Roman" w:hAnsi="Times New Roman"/>
          <w:sz w:val="24"/>
          <w:szCs w:val="24"/>
          <w:lang w:eastAsia="ru-RU"/>
        </w:rPr>
        <w:t xml:space="preserve"> </w:t>
      </w:r>
    </w:p>
    <w:p w:rsidR="0034079E" w:rsidRPr="00A232BA" w:rsidRDefault="0034079E" w:rsidP="0034079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 учитель башкирского языка.</w:t>
      </w:r>
    </w:p>
    <w:p w:rsidR="0034079E" w:rsidRPr="00A232BA" w:rsidRDefault="0034079E" w:rsidP="0034079E">
      <w:pPr>
        <w:spacing w:after="0" w:line="240" w:lineRule="auto"/>
        <w:ind w:firstLine="567"/>
        <w:jc w:val="both"/>
        <w:rPr>
          <w:rFonts w:ascii="Times New Roman" w:hAnsi="Times New Roman"/>
          <w:sz w:val="24"/>
          <w:szCs w:val="24"/>
          <w:lang w:eastAsia="ru-RU"/>
        </w:rPr>
      </w:pPr>
      <w:r w:rsidRPr="00A232BA">
        <w:rPr>
          <w:rFonts w:ascii="Times New Roman" w:hAnsi="Times New Roman"/>
          <w:sz w:val="24"/>
          <w:szCs w:val="24"/>
          <w:lang w:eastAsia="ru-RU"/>
        </w:rPr>
        <w:t>Укомплектованность</w:t>
      </w:r>
      <w:r>
        <w:rPr>
          <w:rFonts w:ascii="Times New Roman" w:hAnsi="Times New Roman"/>
          <w:sz w:val="24"/>
          <w:szCs w:val="24"/>
          <w:lang w:eastAsia="ru-RU"/>
        </w:rPr>
        <w:t xml:space="preserve"> </w:t>
      </w:r>
      <w:r w:rsidRPr="00A232BA">
        <w:rPr>
          <w:rFonts w:ascii="Times New Roman" w:hAnsi="Times New Roman"/>
          <w:sz w:val="24"/>
          <w:szCs w:val="24"/>
          <w:lang w:eastAsia="ru-RU"/>
        </w:rPr>
        <w:t>педагогическим</w:t>
      </w:r>
      <w:r>
        <w:rPr>
          <w:rFonts w:ascii="Times New Roman" w:hAnsi="Times New Roman"/>
          <w:sz w:val="24"/>
          <w:szCs w:val="24"/>
          <w:lang w:eastAsia="ru-RU"/>
        </w:rPr>
        <w:t xml:space="preserve"> </w:t>
      </w:r>
      <w:r w:rsidRPr="00A232BA">
        <w:rPr>
          <w:rFonts w:ascii="Times New Roman" w:hAnsi="Times New Roman"/>
          <w:sz w:val="24"/>
          <w:szCs w:val="24"/>
          <w:lang w:eastAsia="ru-RU"/>
        </w:rPr>
        <w:t>и</w:t>
      </w:r>
      <w:r>
        <w:rPr>
          <w:rFonts w:ascii="Times New Roman" w:hAnsi="Times New Roman"/>
          <w:sz w:val="24"/>
          <w:szCs w:val="24"/>
          <w:lang w:eastAsia="ru-RU"/>
        </w:rPr>
        <w:t xml:space="preserve"> </w:t>
      </w:r>
      <w:r w:rsidRPr="00A232BA">
        <w:rPr>
          <w:rFonts w:ascii="Times New Roman" w:hAnsi="Times New Roman"/>
          <w:sz w:val="24"/>
          <w:szCs w:val="24"/>
          <w:lang w:eastAsia="ru-RU"/>
        </w:rPr>
        <w:t>иным</w:t>
      </w:r>
      <w:r>
        <w:rPr>
          <w:rFonts w:ascii="Times New Roman" w:hAnsi="Times New Roman"/>
          <w:sz w:val="24"/>
          <w:szCs w:val="24"/>
          <w:lang w:eastAsia="ru-RU"/>
        </w:rPr>
        <w:t xml:space="preserve"> </w:t>
      </w:r>
      <w:r w:rsidRPr="00A232BA">
        <w:rPr>
          <w:rFonts w:ascii="Times New Roman" w:hAnsi="Times New Roman"/>
          <w:sz w:val="24"/>
          <w:szCs w:val="24"/>
          <w:lang w:eastAsia="ru-RU"/>
        </w:rPr>
        <w:t>персоналом:</w:t>
      </w:r>
      <w:r>
        <w:rPr>
          <w:rFonts w:ascii="Times New Roman" w:hAnsi="Times New Roman"/>
          <w:sz w:val="24"/>
          <w:szCs w:val="24"/>
          <w:lang w:eastAsia="ru-RU"/>
        </w:rPr>
        <w:t xml:space="preserve"> </w:t>
      </w:r>
      <w:r w:rsidRPr="00A232BA">
        <w:rPr>
          <w:rFonts w:ascii="Times New Roman" w:hAnsi="Times New Roman"/>
          <w:sz w:val="24"/>
          <w:szCs w:val="24"/>
          <w:lang w:eastAsia="ru-RU"/>
        </w:rPr>
        <w:t>100%.</w:t>
      </w:r>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t xml:space="preserve">Уровень образования педагогического персонала: </w:t>
      </w:r>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sym w:font="Symbol" w:char="F0B7"/>
      </w:r>
      <w:r w:rsidRPr="0034079E">
        <w:rPr>
          <w:rFonts w:ascii="Times New Roman" w:hAnsi="Times New Roman"/>
          <w:sz w:val="24"/>
          <w:szCs w:val="24"/>
        </w:rPr>
        <w:t xml:space="preserve"> высшее образование — 5 человек,</w:t>
      </w:r>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t>Уровень квалификации педагогического персонала:</w:t>
      </w:r>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sym w:font="Symbol" w:char="F0B7"/>
      </w:r>
      <w:r w:rsidRPr="0034079E">
        <w:rPr>
          <w:rFonts w:ascii="Times New Roman" w:hAnsi="Times New Roman"/>
          <w:sz w:val="24"/>
          <w:szCs w:val="24"/>
        </w:rPr>
        <w:t xml:space="preserve"> первая квалификационная категория – 5</w:t>
      </w:r>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sym w:font="Symbol" w:char="F0B7"/>
      </w:r>
      <w:r w:rsidRPr="0034079E">
        <w:rPr>
          <w:rFonts w:ascii="Times New Roman" w:hAnsi="Times New Roman"/>
          <w:sz w:val="24"/>
          <w:szCs w:val="24"/>
        </w:rPr>
        <w:t xml:space="preserve"> </w:t>
      </w:r>
      <w:proofErr w:type="gramStart"/>
      <w:r w:rsidRPr="0034079E">
        <w:rPr>
          <w:rFonts w:ascii="Times New Roman" w:hAnsi="Times New Roman"/>
          <w:sz w:val="24"/>
          <w:szCs w:val="24"/>
        </w:rPr>
        <w:t>количество учителей начальной школы, владеющие информационно – коммуникационными технологиями – 5</w:t>
      </w:r>
      <w:proofErr w:type="gramEnd"/>
    </w:p>
    <w:p w:rsidR="0034079E" w:rsidRP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34079E" w:rsidRDefault="0034079E" w:rsidP="0034079E">
      <w:pPr>
        <w:pStyle w:val="afd"/>
        <w:ind w:firstLine="567"/>
        <w:rPr>
          <w:rFonts w:ascii="Times New Roman" w:hAnsi="Times New Roman"/>
          <w:sz w:val="24"/>
          <w:szCs w:val="24"/>
        </w:rPr>
      </w:pPr>
      <w:r w:rsidRPr="0034079E">
        <w:rPr>
          <w:rFonts w:ascii="Times New Roman" w:hAnsi="Times New Roman"/>
          <w:sz w:val="24"/>
          <w:szCs w:val="24"/>
        </w:rPr>
        <w:t>С этой целью осуществляется непрерывное повышение квалификации всех педагогических работников на курсах повышения квалификации,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а также участие в инновационной и экспериментальной деятельности.</w:t>
      </w:r>
    </w:p>
    <w:p w:rsidR="009106FD" w:rsidRDefault="009106FD" w:rsidP="0034079E">
      <w:pPr>
        <w:pStyle w:val="afd"/>
        <w:ind w:firstLine="567"/>
        <w:rPr>
          <w:rFonts w:ascii="Times New Roman" w:hAnsi="Times New Roman"/>
          <w:sz w:val="24"/>
          <w:szCs w:val="24"/>
        </w:rPr>
      </w:pPr>
      <w:r>
        <w:rPr>
          <w:rFonts w:ascii="Times New Roman" w:hAnsi="Times New Roman"/>
          <w:sz w:val="24"/>
          <w:szCs w:val="24"/>
        </w:rPr>
        <w:t xml:space="preserve">Курсы повышения квалификации </w:t>
      </w:r>
    </w:p>
    <w:tbl>
      <w:tblPr>
        <w:tblStyle w:val="affff4"/>
        <w:tblW w:w="0" w:type="auto"/>
        <w:tblLook w:val="04A0" w:firstRow="1" w:lastRow="0" w:firstColumn="1" w:lastColumn="0" w:noHBand="0" w:noVBand="1"/>
      </w:tblPr>
      <w:tblGrid>
        <w:gridCol w:w="534"/>
        <w:gridCol w:w="3474"/>
        <w:gridCol w:w="5739"/>
      </w:tblGrid>
      <w:tr w:rsidR="009106FD" w:rsidTr="00B76E5F">
        <w:tc>
          <w:tcPr>
            <w:tcW w:w="534"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t>№</w:t>
            </w:r>
          </w:p>
        </w:tc>
        <w:tc>
          <w:tcPr>
            <w:tcW w:w="3474"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t>ФИО учителя</w:t>
            </w:r>
          </w:p>
        </w:tc>
        <w:tc>
          <w:tcPr>
            <w:tcW w:w="5739"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t>Наименование курсов</w:t>
            </w:r>
          </w:p>
        </w:tc>
      </w:tr>
      <w:tr w:rsidR="009106FD" w:rsidTr="00B76E5F">
        <w:tc>
          <w:tcPr>
            <w:tcW w:w="534"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t>1.</w:t>
            </w:r>
          </w:p>
        </w:tc>
        <w:tc>
          <w:tcPr>
            <w:tcW w:w="3474"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t xml:space="preserve">Козлова Людмила </w:t>
            </w:r>
            <w:proofErr w:type="spellStart"/>
            <w:r>
              <w:rPr>
                <w:rFonts w:ascii="Times New Roman" w:hAnsi="Times New Roman"/>
                <w:sz w:val="24"/>
                <w:szCs w:val="24"/>
              </w:rPr>
              <w:t>Вилориевна</w:t>
            </w:r>
            <w:proofErr w:type="spellEnd"/>
          </w:p>
        </w:tc>
        <w:tc>
          <w:tcPr>
            <w:tcW w:w="5739" w:type="dxa"/>
          </w:tcPr>
          <w:p w:rsidR="009106FD" w:rsidRDefault="009106FD" w:rsidP="00B76E5F">
            <w:pPr>
              <w:pStyle w:val="afd"/>
              <w:spacing w:after="0"/>
              <w:rPr>
                <w:rFonts w:ascii="Times New Roman" w:hAnsi="Times New Roman"/>
                <w:sz w:val="24"/>
                <w:szCs w:val="24"/>
              </w:rPr>
            </w:pPr>
            <w:proofErr w:type="gramStart"/>
            <w:r>
              <w:rPr>
                <w:rFonts w:ascii="Times New Roman" w:hAnsi="Times New Roman"/>
                <w:sz w:val="24"/>
                <w:szCs w:val="24"/>
              </w:rPr>
              <w:t>«Организация работы с обучающимися с ограниченными возможностями здоровья (ОВЗ) в соответствии с ФГОС»</w:t>
            </w:r>
            <w:proofErr w:type="gramEnd"/>
          </w:p>
        </w:tc>
      </w:tr>
      <w:tr w:rsidR="009106FD" w:rsidTr="00B76E5F">
        <w:tc>
          <w:tcPr>
            <w:tcW w:w="534" w:type="dxa"/>
          </w:tcPr>
          <w:p w:rsidR="009106FD" w:rsidRDefault="009106FD" w:rsidP="00B76E5F">
            <w:pPr>
              <w:pStyle w:val="afd"/>
              <w:spacing w:after="0"/>
              <w:rPr>
                <w:rFonts w:ascii="Times New Roman" w:hAnsi="Times New Roman"/>
                <w:sz w:val="24"/>
                <w:szCs w:val="24"/>
              </w:rPr>
            </w:pPr>
            <w:r>
              <w:rPr>
                <w:rFonts w:ascii="Times New Roman" w:hAnsi="Times New Roman"/>
                <w:sz w:val="24"/>
                <w:szCs w:val="24"/>
              </w:rPr>
              <w:lastRenderedPageBreak/>
              <w:t>2</w:t>
            </w:r>
          </w:p>
        </w:tc>
        <w:tc>
          <w:tcPr>
            <w:tcW w:w="3474" w:type="dxa"/>
          </w:tcPr>
          <w:p w:rsidR="009106FD" w:rsidRDefault="009106FD" w:rsidP="00B76E5F">
            <w:pPr>
              <w:pStyle w:val="afd"/>
              <w:spacing w:after="0"/>
              <w:rPr>
                <w:rFonts w:ascii="Times New Roman" w:hAnsi="Times New Roman"/>
                <w:sz w:val="24"/>
                <w:szCs w:val="24"/>
              </w:rPr>
            </w:pPr>
            <w:proofErr w:type="spellStart"/>
            <w:r>
              <w:rPr>
                <w:rFonts w:ascii="Times New Roman" w:hAnsi="Times New Roman"/>
                <w:sz w:val="24"/>
                <w:szCs w:val="24"/>
              </w:rPr>
              <w:t>Ишмурзина</w:t>
            </w:r>
            <w:proofErr w:type="spellEnd"/>
            <w:r>
              <w:rPr>
                <w:rFonts w:ascii="Times New Roman" w:hAnsi="Times New Roman"/>
                <w:sz w:val="24"/>
                <w:szCs w:val="24"/>
              </w:rPr>
              <w:t xml:space="preserve"> Ольга Федоровна</w:t>
            </w:r>
          </w:p>
        </w:tc>
        <w:tc>
          <w:tcPr>
            <w:tcW w:w="5739" w:type="dxa"/>
          </w:tcPr>
          <w:p w:rsidR="009106FD" w:rsidRDefault="00B76E5F" w:rsidP="00B76E5F">
            <w:pPr>
              <w:pStyle w:val="afd"/>
              <w:spacing w:after="0"/>
              <w:rPr>
                <w:rFonts w:ascii="Times New Roman" w:hAnsi="Times New Roman"/>
                <w:sz w:val="24"/>
                <w:szCs w:val="24"/>
              </w:rPr>
            </w:pPr>
            <w:r>
              <w:rPr>
                <w:rFonts w:ascii="Times New Roman" w:hAnsi="Times New Roman"/>
                <w:sz w:val="24"/>
                <w:szCs w:val="24"/>
              </w:rPr>
              <w:t>«Коррекционно-педагогическая помощь детям с ОВЗ в условиях реализации требований ФГОС»</w:t>
            </w:r>
          </w:p>
        </w:tc>
      </w:tr>
      <w:tr w:rsidR="009106FD" w:rsidTr="00B76E5F">
        <w:tc>
          <w:tcPr>
            <w:tcW w:w="534" w:type="dxa"/>
          </w:tcPr>
          <w:p w:rsidR="009106FD" w:rsidRDefault="00B76E5F" w:rsidP="00B76E5F">
            <w:pPr>
              <w:pStyle w:val="afd"/>
              <w:spacing w:after="0"/>
              <w:rPr>
                <w:rFonts w:ascii="Times New Roman" w:hAnsi="Times New Roman"/>
                <w:sz w:val="24"/>
                <w:szCs w:val="24"/>
              </w:rPr>
            </w:pPr>
            <w:r>
              <w:rPr>
                <w:rFonts w:ascii="Times New Roman" w:hAnsi="Times New Roman"/>
                <w:sz w:val="24"/>
                <w:szCs w:val="24"/>
              </w:rPr>
              <w:t>3</w:t>
            </w:r>
          </w:p>
        </w:tc>
        <w:tc>
          <w:tcPr>
            <w:tcW w:w="3474" w:type="dxa"/>
          </w:tcPr>
          <w:p w:rsidR="009106FD" w:rsidRDefault="00B76E5F" w:rsidP="00B76E5F">
            <w:pPr>
              <w:pStyle w:val="afd"/>
              <w:spacing w:after="0"/>
              <w:rPr>
                <w:rFonts w:ascii="Times New Roman" w:hAnsi="Times New Roman"/>
                <w:sz w:val="24"/>
                <w:szCs w:val="24"/>
              </w:rPr>
            </w:pPr>
            <w:r>
              <w:rPr>
                <w:rFonts w:ascii="Times New Roman" w:hAnsi="Times New Roman"/>
                <w:sz w:val="24"/>
                <w:szCs w:val="24"/>
              </w:rPr>
              <w:t xml:space="preserve">Саакян </w:t>
            </w:r>
            <w:proofErr w:type="spellStart"/>
            <w:r>
              <w:rPr>
                <w:rFonts w:ascii="Times New Roman" w:hAnsi="Times New Roman"/>
                <w:sz w:val="24"/>
                <w:szCs w:val="24"/>
              </w:rPr>
              <w:t>Уралия</w:t>
            </w:r>
            <w:proofErr w:type="spellEnd"/>
            <w:r>
              <w:rPr>
                <w:rFonts w:ascii="Times New Roman" w:hAnsi="Times New Roman"/>
                <w:sz w:val="24"/>
                <w:szCs w:val="24"/>
              </w:rPr>
              <w:t xml:space="preserve"> </w:t>
            </w:r>
            <w:proofErr w:type="spellStart"/>
            <w:r>
              <w:rPr>
                <w:rFonts w:ascii="Times New Roman" w:hAnsi="Times New Roman"/>
                <w:sz w:val="24"/>
                <w:szCs w:val="24"/>
              </w:rPr>
              <w:t>Халитовна</w:t>
            </w:r>
            <w:proofErr w:type="spellEnd"/>
          </w:p>
        </w:tc>
        <w:tc>
          <w:tcPr>
            <w:tcW w:w="5739" w:type="dxa"/>
          </w:tcPr>
          <w:p w:rsidR="009106FD" w:rsidRDefault="00B76E5F" w:rsidP="00B76E5F">
            <w:pPr>
              <w:pStyle w:val="afd"/>
              <w:spacing w:after="0"/>
              <w:rPr>
                <w:rFonts w:ascii="Times New Roman" w:hAnsi="Times New Roman"/>
                <w:sz w:val="24"/>
                <w:szCs w:val="24"/>
              </w:rPr>
            </w:pPr>
            <w:proofErr w:type="gramStart"/>
            <w:r>
              <w:rPr>
                <w:rFonts w:ascii="Times New Roman" w:hAnsi="Times New Roman"/>
                <w:sz w:val="24"/>
                <w:szCs w:val="24"/>
              </w:rPr>
              <w:t>«Организация работы с обучающимися с ограниченными возможностями здоровья (ОВЗ) в соответствии с ФГОС»</w:t>
            </w:r>
            <w:proofErr w:type="gramEnd"/>
          </w:p>
        </w:tc>
      </w:tr>
    </w:tbl>
    <w:p w:rsidR="009106FD" w:rsidRPr="0034079E" w:rsidRDefault="002D0FB3" w:rsidP="0034079E">
      <w:pPr>
        <w:pStyle w:val="afd"/>
        <w:ind w:firstLine="567"/>
        <w:rPr>
          <w:rFonts w:ascii="Times New Roman" w:hAnsi="Times New Roman"/>
          <w:sz w:val="24"/>
          <w:szCs w:val="24"/>
        </w:rPr>
      </w:pPr>
      <w:r>
        <w:rPr>
          <w:rFonts w:ascii="Times New Roman" w:hAnsi="Times New Roman"/>
          <w:sz w:val="24"/>
          <w:szCs w:val="24"/>
        </w:rPr>
        <w:t>1</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3.4.2.</w:t>
      </w:r>
      <w:r>
        <w:rPr>
          <w:rFonts w:ascii="Arial CYR" w:eastAsiaTheme="minorHAnsi" w:hAnsi="Arial CYR" w:cs="Arial CYR"/>
          <w:b/>
          <w:bCs/>
          <w:color w:val="000000"/>
          <w:sz w:val="24"/>
          <w:szCs w:val="24"/>
        </w:rPr>
        <w:t xml:space="preserve"> </w:t>
      </w:r>
      <w:r>
        <w:rPr>
          <w:rFonts w:ascii="Times New Roman CYR" w:eastAsiaTheme="minorHAnsi" w:hAnsi="Times New Roman CYR" w:cs="Times New Roman CYR"/>
          <w:b/>
          <w:bCs/>
          <w:color w:val="000000"/>
          <w:sz w:val="24"/>
          <w:szCs w:val="24"/>
        </w:rPr>
        <w:t xml:space="preserve">Психолого-педагогические условия реализации основной образовательной программы </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Непременным условием реализации требований ФГОС НОО является создание в образовательной организации психолого-педагогических условий, обеспечивающих: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преемственность содержания и форм организации образовательной деятельности по отношению к дошкольному образованию с учетом специфики возрастного </w:t>
      </w:r>
      <w:proofErr w:type="spellStart"/>
      <w:proofErr w:type="gramStart"/>
      <w:r>
        <w:rPr>
          <w:rFonts w:ascii="Times New Roman CYR" w:eastAsiaTheme="minorHAnsi" w:hAnsi="Times New Roman CYR" w:cs="Times New Roman CYR"/>
          <w:color w:val="000000"/>
          <w:sz w:val="24"/>
          <w:szCs w:val="24"/>
        </w:rPr>
        <w:t>психофи-зического</w:t>
      </w:r>
      <w:proofErr w:type="spellEnd"/>
      <w:proofErr w:type="gramEnd"/>
      <w:r>
        <w:rPr>
          <w:rFonts w:ascii="Times New Roman CYR" w:eastAsiaTheme="minorHAnsi" w:hAnsi="Times New Roman CYR" w:cs="Times New Roman CYR"/>
          <w:color w:val="000000"/>
          <w:sz w:val="24"/>
          <w:szCs w:val="24"/>
        </w:rPr>
        <w:t xml:space="preserve"> развития обучающихся;</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и развитие психолого-педагогической компетентности участников образовательных отношений; </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вариативность направлений и форм, а также диверсификацию уровней психолого-педагогического сопровождения участников образовательных отношений; </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дифференциацию и индивидуализацию обучения.</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Психолого-педагогическое сопровождение участников образовательных отношений на уровне начального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Основными формами психолого-педагогического сопровождения являются:</w:t>
      </w:r>
    </w:p>
    <w:p w:rsidR="0034079E" w:rsidRDefault="0034079E" w:rsidP="0034079E">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диагностика, направленная на выявление особенностей статуса школьника.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rPr>
        <w:t xml:space="preserve">– консультирование педагогов и родителей, которое осуществляется учителем с учетом результатов диагностики, а также администрацией  образовательной организации; – профилактика, экспертиза, развивающая работа, просвещение, коррекционная работа, осуществляемая в течение </w:t>
      </w:r>
      <w:r w:rsidRPr="0034079E">
        <w:rPr>
          <w:rFonts w:ascii="Times New Roman" w:hAnsi="Times New Roman"/>
          <w:sz w:val="24"/>
          <w:szCs w:val="24"/>
        </w:rPr>
        <w:t>всего учебного времени.</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К основным направлениям психолого-педагогического сопровождения можно отнести: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 сохранение и укрепление психологического здоровья;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 мониторинг возможностей и способностей обучающихся; </w:t>
      </w:r>
    </w:p>
    <w:p w:rsidR="0034079E" w:rsidRPr="0034079E" w:rsidRDefault="0034079E" w:rsidP="0034079E">
      <w:pPr>
        <w:pStyle w:val="afd"/>
        <w:ind w:firstLine="567"/>
        <w:jc w:val="both"/>
        <w:rPr>
          <w:rFonts w:ascii="Times New Roman" w:hAnsi="Times New Roman"/>
          <w:sz w:val="24"/>
          <w:szCs w:val="24"/>
        </w:rPr>
      </w:pP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 – формирование у </w:t>
      </w:r>
      <w:proofErr w:type="gramStart"/>
      <w:r w:rsidRPr="0034079E">
        <w:rPr>
          <w:rFonts w:ascii="Times New Roman" w:hAnsi="Times New Roman"/>
          <w:sz w:val="24"/>
          <w:szCs w:val="24"/>
        </w:rPr>
        <w:t>обучающихся</w:t>
      </w:r>
      <w:proofErr w:type="gramEnd"/>
      <w:r w:rsidRPr="0034079E">
        <w:rPr>
          <w:rFonts w:ascii="Times New Roman" w:hAnsi="Times New Roman"/>
          <w:sz w:val="24"/>
          <w:szCs w:val="24"/>
        </w:rPr>
        <w:t xml:space="preserve"> ценности здоровья и безопасного образа жизни;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развитие экологической культуры;</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 – выявление и поддержку детей с особыми образовательными потребностями;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xml:space="preserve">– формирование коммуникативных навыков в разновозрастной среде и среде сверстников; </w:t>
      </w:r>
    </w:p>
    <w:p w:rsidR="0034079E" w:rsidRPr="0034079E" w:rsidRDefault="0034079E" w:rsidP="0034079E">
      <w:pPr>
        <w:pStyle w:val="afd"/>
        <w:ind w:firstLine="567"/>
        <w:jc w:val="both"/>
        <w:rPr>
          <w:rFonts w:ascii="Times New Roman" w:hAnsi="Times New Roman"/>
          <w:sz w:val="24"/>
          <w:szCs w:val="24"/>
        </w:rPr>
      </w:pPr>
      <w:r w:rsidRPr="0034079E">
        <w:rPr>
          <w:rFonts w:ascii="Times New Roman" w:hAnsi="Times New Roman"/>
          <w:sz w:val="24"/>
          <w:szCs w:val="24"/>
        </w:rPr>
        <w:t>– поддержку детских объединений и ученического самоуправления;</w:t>
      </w:r>
    </w:p>
    <w:p w:rsidR="0034079E" w:rsidRPr="0034079E" w:rsidRDefault="0034079E" w:rsidP="0034079E">
      <w:pPr>
        <w:pStyle w:val="afd"/>
        <w:ind w:firstLine="567"/>
        <w:jc w:val="both"/>
        <w:rPr>
          <w:rFonts w:ascii="Times New Roman" w:hAnsi="Times New Roman"/>
          <w:sz w:val="24"/>
          <w:szCs w:val="24"/>
          <w:lang w:eastAsia="ru-RU"/>
        </w:rPr>
      </w:pPr>
      <w:r w:rsidRPr="0034079E">
        <w:rPr>
          <w:rFonts w:ascii="Times New Roman" w:hAnsi="Times New Roman"/>
          <w:sz w:val="24"/>
          <w:szCs w:val="24"/>
        </w:rPr>
        <w:t xml:space="preserve"> – выявление и поддержку лиц, проявивших  выдающиеся способности</w:t>
      </w:r>
    </w:p>
    <w:p w:rsidR="0034079E" w:rsidRPr="0034079E" w:rsidRDefault="0034079E" w:rsidP="0034079E">
      <w:pPr>
        <w:pStyle w:val="afd"/>
        <w:ind w:firstLine="567"/>
        <w:jc w:val="both"/>
        <w:rPr>
          <w:rFonts w:ascii="Times New Roman" w:eastAsia="MS Gothic" w:hAnsi="Times New Roman"/>
          <w:b/>
          <w:sz w:val="24"/>
          <w:szCs w:val="24"/>
        </w:rPr>
      </w:pPr>
    </w:p>
    <w:p w:rsidR="00EC0E1B" w:rsidRPr="002A2EAA" w:rsidRDefault="00EC0E1B" w:rsidP="0004615F">
      <w:pPr>
        <w:autoSpaceDE w:val="0"/>
        <w:autoSpaceDN w:val="0"/>
        <w:adjustRightInd w:val="0"/>
        <w:spacing w:after="0" w:line="240" w:lineRule="auto"/>
        <w:ind w:firstLine="567"/>
        <w:jc w:val="both"/>
        <w:textAlignment w:val="center"/>
        <w:rPr>
          <w:rFonts w:ascii="Times New Roman" w:hAnsi="Times New Roman" w:cs="Times New Roman"/>
          <w:b/>
          <w:sz w:val="24"/>
          <w:szCs w:val="24"/>
        </w:rPr>
      </w:pPr>
      <w:r w:rsidRPr="002A2EAA">
        <w:rPr>
          <w:rFonts w:ascii="Times New Roman" w:hAnsi="Times New Roman" w:cs="Times New Roman"/>
          <w:b/>
          <w:sz w:val="24"/>
          <w:szCs w:val="24"/>
        </w:rPr>
        <w:t>3.</w:t>
      </w:r>
      <w:r w:rsidR="00152E7A">
        <w:rPr>
          <w:rFonts w:ascii="Times New Roman" w:hAnsi="Times New Roman" w:cs="Times New Roman"/>
          <w:b/>
          <w:sz w:val="24"/>
          <w:szCs w:val="24"/>
        </w:rPr>
        <w:t>4</w:t>
      </w:r>
      <w:r w:rsidRPr="002A2EAA">
        <w:rPr>
          <w:rFonts w:ascii="Times New Roman" w:hAnsi="Times New Roman" w:cs="Times New Roman"/>
          <w:b/>
          <w:sz w:val="24"/>
          <w:szCs w:val="24"/>
        </w:rPr>
        <w:t xml:space="preserve">. Финансовое обеспечение реализации </w:t>
      </w:r>
      <w:r w:rsidR="00EA15A4" w:rsidRPr="002A2EAA">
        <w:rPr>
          <w:rFonts w:ascii="Times New Roman" w:eastAsia="Calibri" w:hAnsi="Times New Roman" w:cs="Times New Roman"/>
          <w:b/>
          <w:sz w:val="24"/>
          <w:szCs w:val="24"/>
        </w:rPr>
        <w:t>адаптированной общеобразовательной программы начального общего образования</w:t>
      </w:r>
      <w:r w:rsidR="00EA15A4" w:rsidRPr="002A2EAA">
        <w:rPr>
          <w:rFonts w:ascii="Times New Roman" w:eastAsia="Calibri" w:hAnsi="Times New Roman" w:cs="Times New Roman"/>
          <w:sz w:val="24"/>
          <w:szCs w:val="24"/>
        </w:rPr>
        <w:t>.</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 осуществляется за счёт средств бюджета.</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 Финансовое обеспечение реализации образовательной программы начального общего образования образовательного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общеобразовательной организации осуществляется </w:t>
      </w:r>
      <w:r w:rsidRPr="002A2EAA">
        <w:rPr>
          <w:rFonts w:ascii="Times New Roman" w:hAnsi="Times New Roman" w:cs="Times New Roman"/>
          <w:sz w:val="24"/>
          <w:szCs w:val="24"/>
          <w:lang w:eastAsia="ru-RU"/>
        </w:rPr>
        <w:lastRenderedPageBreak/>
        <w:t>в соответствии с нормативами, определяемыми органами государственной власти субъектов Российской Федерации.</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 xml:space="preserve">Норматив затрат на реализацию образовательной программы начального общего </w:t>
      </w:r>
      <w:proofErr w:type="gramStart"/>
      <w:r w:rsidRPr="002A2EAA">
        <w:rPr>
          <w:rFonts w:ascii="Times New Roman" w:hAnsi="Times New Roman" w:cs="Times New Roman"/>
          <w:sz w:val="24"/>
          <w:szCs w:val="24"/>
          <w:lang w:eastAsia="ru-RU"/>
        </w:rPr>
        <w:t>образования–гарантированный</w:t>
      </w:r>
      <w:proofErr w:type="gramEnd"/>
      <w:r w:rsidRPr="002A2EAA">
        <w:rPr>
          <w:rFonts w:ascii="Times New Roman" w:hAnsi="Times New Roman" w:cs="Times New Roman"/>
          <w:sz w:val="24"/>
          <w:szCs w:val="24"/>
          <w:lang w:eastAsia="ru-RU"/>
        </w:rPr>
        <w:t xml:space="preserve">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расходы на оплату труда работников, реализующих образовательную программу начального общего образования;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расходы на приобретение учебников и учебных пособий, средств обучения;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 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 возможность использования нормативов не только на уровне межбюджетных отношений (бюджет субъекта Российской Федерации </w:t>
      </w:r>
      <w:proofErr w:type="gramStart"/>
      <w:r w:rsidRPr="002A2EAA">
        <w:rPr>
          <w:rFonts w:ascii="Times New Roman" w:hAnsi="Times New Roman" w:cs="Times New Roman"/>
          <w:sz w:val="24"/>
          <w:szCs w:val="24"/>
        </w:rPr>
        <w:t>–м</w:t>
      </w:r>
      <w:proofErr w:type="gramEnd"/>
      <w:r w:rsidRPr="002A2EAA">
        <w:rPr>
          <w:rFonts w:ascii="Times New Roman" w:hAnsi="Times New Roman" w:cs="Times New Roman"/>
          <w:sz w:val="24"/>
          <w:szCs w:val="24"/>
        </w:rPr>
        <w:t xml:space="preserve">естный бюджет), но и на уровне </w:t>
      </w:r>
      <w:proofErr w:type="spellStart"/>
      <w:r w:rsidRPr="002A2EAA">
        <w:rPr>
          <w:rFonts w:ascii="Times New Roman" w:hAnsi="Times New Roman" w:cs="Times New Roman"/>
          <w:sz w:val="24"/>
          <w:szCs w:val="24"/>
        </w:rPr>
        <w:t>внутрибюджетных</w:t>
      </w:r>
      <w:proofErr w:type="spellEnd"/>
      <w:r w:rsidRPr="002A2EAA">
        <w:rPr>
          <w:rFonts w:ascii="Times New Roman" w:hAnsi="Times New Roman" w:cs="Times New Roman"/>
          <w:sz w:val="24"/>
          <w:szCs w:val="24"/>
        </w:rPr>
        <w:t xml:space="preserve"> отношений (местный бюджет –общеобразовательная организация) и общеобразовательной организации.</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w:t>
      </w:r>
      <w:r w:rsidR="00477F0B">
        <w:rPr>
          <w:rFonts w:ascii="Times New Roman" w:hAnsi="Times New Roman" w:cs="Times New Roman"/>
          <w:sz w:val="24"/>
          <w:szCs w:val="24"/>
        </w:rPr>
        <w:t>ЗПР</w:t>
      </w:r>
      <w:r w:rsidRPr="002A2EAA">
        <w:rPr>
          <w:rFonts w:ascii="Times New Roman" w:hAnsi="Times New Roman" w:cs="Times New Roman"/>
          <w:sz w:val="24"/>
          <w:szCs w:val="24"/>
        </w:rPr>
        <w:t xml:space="preserve"> учитывает расходы необходимые для коррекции нарушения развития.</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proofErr w:type="gramStart"/>
      <w:r w:rsidRPr="002A2EAA">
        <w:rPr>
          <w:rFonts w:ascii="Times New Roman" w:hAnsi="Times New Roman" w:cs="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2A2EAA">
        <w:rPr>
          <w:rFonts w:ascii="Times New Roman" w:hAnsi="Times New Roman" w:cs="Times New Roman"/>
          <w:sz w:val="24"/>
          <w:szCs w:val="24"/>
          <w:lang w:eastAsia="ru-RU"/>
        </w:rPr>
        <w:t xml:space="preserve"> </w:t>
      </w:r>
      <w:proofErr w:type="gramStart"/>
      <w:r w:rsidRPr="002A2EAA">
        <w:rPr>
          <w:rFonts w:ascii="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EC0E1B" w:rsidRPr="002A2EAA" w:rsidRDefault="00EC0E1B" w:rsidP="0004615F">
      <w:pPr>
        <w:spacing w:after="0" w:line="240" w:lineRule="auto"/>
        <w:ind w:firstLine="567"/>
        <w:jc w:val="both"/>
        <w:rPr>
          <w:rFonts w:ascii="Times New Roman" w:hAnsi="Times New Roman" w:cs="Times New Roman"/>
          <w:sz w:val="24"/>
          <w:szCs w:val="24"/>
        </w:rPr>
      </w:pPr>
      <w:proofErr w:type="gramStart"/>
      <w:r w:rsidRPr="002A2EAA">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 xml:space="preserve">Для обеспечения требований ФГОС на основе проведенного анализа материально </w:t>
      </w:r>
      <w:proofErr w:type="gramStart"/>
      <w:r w:rsidRPr="002A2EAA">
        <w:rPr>
          <w:rFonts w:ascii="Times New Roman" w:hAnsi="Times New Roman" w:cs="Times New Roman"/>
          <w:sz w:val="24"/>
          <w:szCs w:val="24"/>
          <w:lang w:eastAsia="ru-RU"/>
        </w:rPr>
        <w:t>-т</w:t>
      </w:r>
      <w:proofErr w:type="gramEnd"/>
      <w:r w:rsidRPr="002A2EAA">
        <w:rPr>
          <w:rFonts w:ascii="Times New Roman" w:hAnsi="Times New Roman" w:cs="Times New Roman"/>
          <w:sz w:val="24"/>
          <w:szCs w:val="24"/>
          <w:lang w:eastAsia="ru-RU"/>
        </w:rPr>
        <w:t>ехнических условий реализации образовательной программы начального общего образования  образовательная организация: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lastRenderedPageBreak/>
        <w:t>1) проводит экономический расчет стоимости обеспечения требований ФГОС;</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 </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начального общего образования; </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При этом учитывается, что взаимодействие может осуществляться:</w:t>
      </w:r>
    </w:p>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r w:rsidRPr="002A2EAA">
        <w:rPr>
          <w:rFonts w:ascii="Times New Roman" w:hAnsi="Times New Roman" w:cs="Times New Roman"/>
          <w:sz w:val="24"/>
          <w:szCs w:val="24"/>
          <w:lang w:eastAsia="ru-RU"/>
        </w:rPr>
        <w:t>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w:t>
      </w:r>
    </w:p>
    <w:p w:rsidR="00EC0E1B" w:rsidRPr="002A2EAA" w:rsidRDefault="00EC0E1B" w:rsidP="0004615F">
      <w:pPr>
        <w:spacing w:after="0" w:line="240" w:lineRule="auto"/>
        <w:ind w:firstLine="567"/>
        <w:jc w:val="both"/>
        <w:rPr>
          <w:rFonts w:ascii="Times New Roman" w:hAnsi="Times New Roman" w:cs="Times New Roman"/>
          <w:sz w:val="24"/>
          <w:szCs w:val="24"/>
          <w:lang w:eastAsia="ru-RU"/>
        </w:rPr>
      </w:pPr>
    </w:p>
    <w:p w:rsidR="00EA15A4" w:rsidRPr="002A2EAA" w:rsidRDefault="00EA15A4" w:rsidP="0004615F">
      <w:pPr>
        <w:autoSpaceDE w:val="0"/>
        <w:autoSpaceDN w:val="0"/>
        <w:adjustRightInd w:val="0"/>
        <w:spacing w:after="0" w:line="240" w:lineRule="auto"/>
        <w:ind w:firstLine="567"/>
        <w:jc w:val="both"/>
        <w:textAlignment w:val="center"/>
        <w:rPr>
          <w:rFonts w:ascii="Times New Roman" w:eastAsia="Calibri" w:hAnsi="Times New Roman" w:cs="Times New Roman"/>
          <w:b/>
          <w:sz w:val="24"/>
          <w:szCs w:val="24"/>
        </w:rPr>
      </w:pPr>
      <w:bookmarkStart w:id="49" w:name="_Toc288394113"/>
      <w:bookmarkStart w:id="50" w:name="_Toc288410580"/>
      <w:bookmarkStart w:id="51" w:name="_Toc288410709"/>
      <w:bookmarkStart w:id="52" w:name="_Toc294246118"/>
      <w:r w:rsidRPr="002A2EAA">
        <w:rPr>
          <w:rFonts w:ascii="Times New Roman" w:hAnsi="Times New Roman" w:cs="Times New Roman"/>
          <w:b/>
          <w:sz w:val="24"/>
          <w:szCs w:val="24"/>
        </w:rPr>
        <w:t>3.</w:t>
      </w:r>
      <w:r w:rsidR="00152E7A">
        <w:rPr>
          <w:rFonts w:ascii="Times New Roman" w:hAnsi="Times New Roman" w:cs="Times New Roman"/>
          <w:b/>
          <w:sz w:val="24"/>
          <w:szCs w:val="24"/>
        </w:rPr>
        <w:t>5.</w:t>
      </w:r>
      <w:r w:rsidRPr="002A2EAA">
        <w:rPr>
          <w:rFonts w:ascii="Times New Roman" w:hAnsi="Times New Roman" w:cs="Times New Roman"/>
          <w:b/>
          <w:sz w:val="24"/>
          <w:szCs w:val="24"/>
        </w:rPr>
        <w:t xml:space="preserve"> </w:t>
      </w:r>
      <w:r w:rsidR="00EC0E1B" w:rsidRPr="002A2EAA">
        <w:rPr>
          <w:rFonts w:ascii="Times New Roman" w:hAnsi="Times New Roman" w:cs="Times New Roman"/>
          <w:b/>
          <w:sz w:val="24"/>
          <w:szCs w:val="24"/>
        </w:rPr>
        <w:t xml:space="preserve">Материально-технические условия реализации </w:t>
      </w:r>
      <w:r w:rsidRPr="002A2EAA">
        <w:rPr>
          <w:rFonts w:ascii="Times New Roman" w:eastAsia="Calibri" w:hAnsi="Times New Roman" w:cs="Times New Roman"/>
          <w:b/>
          <w:sz w:val="24"/>
          <w:szCs w:val="24"/>
        </w:rPr>
        <w:t>адаптированной общеобразовательной программы начального общего образования.</w:t>
      </w:r>
    </w:p>
    <w:bookmarkEnd w:id="49"/>
    <w:bookmarkEnd w:id="50"/>
    <w:bookmarkEnd w:id="51"/>
    <w:bookmarkEnd w:id="52"/>
    <w:p w:rsidR="00EC0E1B" w:rsidRPr="002A2EAA" w:rsidRDefault="00EC0E1B" w:rsidP="0004615F">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Школа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нормам и правилам. В области материально-технического обеспечения в ОУ оборудован кабинет информатики с выходом в Интернет, спортивный зал; обновлена и дополнена меди</w:t>
      </w:r>
      <w:proofErr w:type="gramStart"/>
      <w:r w:rsidRPr="002A2EAA">
        <w:rPr>
          <w:rFonts w:ascii="Times New Roman" w:hAnsi="Times New Roman" w:cs="Times New Roman"/>
          <w:sz w:val="24"/>
          <w:szCs w:val="24"/>
        </w:rPr>
        <w:t>а-</w:t>
      </w:r>
      <w:proofErr w:type="gramEnd"/>
      <w:r w:rsidRPr="002A2EAA">
        <w:rPr>
          <w:rFonts w:ascii="Times New Roman" w:hAnsi="Times New Roman" w:cs="Times New Roman"/>
          <w:sz w:val="24"/>
          <w:szCs w:val="24"/>
        </w:rPr>
        <w:t xml:space="preserve"> и видеотехника, обновлён и пополнен библиотечный фонд, обновлено и пополнено программно-информационное обеспечение. Таким образом, в  школе создана образовательная среда, адекватная развитию ребёнка, и комфортные санитарно-гигиенические условия. </w:t>
      </w:r>
    </w:p>
    <w:p w:rsidR="00EC0E1B" w:rsidRPr="002A2EAA" w:rsidRDefault="00EC0E1B" w:rsidP="0004615F">
      <w:pPr>
        <w:autoSpaceDE w:val="0"/>
        <w:autoSpaceDN w:val="0"/>
        <w:adjustRightInd w:val="0"/>
        <w:spacing w:after="0" w:line="240" w:lineRule="auto"/>
        <w:ind w:firstLine="567"/>
        <w:jc w:val="both"/>
        <w:textAlignment w:val="center"/>
        <w:rPr>
          <w:rFonts w:ascii="Times New Roman" w:hAnsi="Times New Roman" w:cs="Times New Roman"/>
          <w:sz w:val="24"/>
          <w:szCs w:val="24"/>
        </w:rPr>
      </w:pPr>
      <w:r w:rsidRPr="002A2EAA">
        <w:rPr>
          <w:rFonts w:ascii="Times New Roman" w:hAnsi="Times New Roman" w:cs="Times New Roman"/>
          <w:sz w:val="24"/>
          <w:szCs w:val="24"/>
        </w:rPr>
        <w:t xml:space="preserve">Учебно-методическое и информационное обеспечение реализации </w:t>
      </w:r>
      <w:r w:rsidR="00EA15A4" w:rsidRPr="002A2EAA">
        <w:rPr>
          <w:rFonts w:ascii="Times New Roman" w:eastAsia="Calibri" w:hAnsi="Times New Roman" w:cs="Times New Roman"/>
          <w:sz w:val="24"/>
          <w:szCs w:val="24"/>
        </w:rPr>
        <w:t>адаптированной общеобразовательной программы начального общего образования</w:t>
      </w:r>
      <w:r w:rsidRPr="002A2EAA">
        <w:rPr>
          <w:rFonts w:ascii="Times New Roman" w:hAnsi="Times New Roman" w:cs="Times New Roman"/>
          <w:sz w:val="24"/>
          <w:szCs w:val="24"/>
        </w:rPr>
        <w:t xml:space="preserve">.  Для реализации программы используются учебники, рекомендованные </w:t>
      </w:r>
      <w:proofErr w:type="spellStart"/>
      <w:r w:rsidRPr="002A2EAA">
        <w:rPr>
          <w:rFonts w:ascii="Times New Roman" w:hAnsi="Times New Roman" w:cs="Times New Roman"/>
          <w:sz w:val="24"/>
          <w:szCs w:val="24"/>
        </w:rPr>
        <w:t>Минобрнауки</w:t>
      </w:r>
      <w:proofErr w:type="spellEnd"/>
      <w:r w:rsidRPr="002A2EAA">
        <w:rPr>
          <w:rFonts w:ascii="Times New Roman" w:hAnsi="Times New Roman" w:cs="Times New Roman"/>
          <w:sz w:val="24"/>
          <w:szCs w:val="24"/>
        </w:rPr>
        <w:t xml:space="preserve"> РФ. </w:t>
      </w:r>
    </w:p>
    <w:p w:rsidR="00EC0E1B" w:rsidRPr="002A2EAA" w:rsidRDefault="00EC0E1B" w:rsidP="0004615F">
      <w:pPr>
        <w:spacing w:after="0" w:line="240" w:lineRule="auto"/>
        <w:ind w:firstLine="567"/>
        <w:jc w:val="both"/>
        <w:rPr>
          <w:rFonts w:ascii="Times New Roman" w:hAnsi="Times New Roman" w:cs="Times New Roman"/>
          <w:sz w:val="24"/>
          <w:szCs w:val="24"/>
        </w:rPr>
      </w:pPr>
    </w:p>
    <w:p w:rsidR="00EC0E1B" w:rsidRPr="002A2EAA" w:rsidRDefault="00EC0E1B" w:rsidP="002A2EAA">
      <w:pPr>
        <w:spacing w:after="0" w:line="240" w:lineRule="auto"/>
        <w:ind w:firstLine="567"/>
        <w:jc w:val="both"/>
        <w:rPr>
          <w:rFonts w:ascii="Times New Roman" w:hAnsi="Times New Roman" w:cs="Times New Roman"/>
          <w:b/>
          <w:sz w:val="24"/>
          <w:szCs w:val="24"/>
        </w:rPr>
      </w:pPr>
      <w:r w:rsidRPr="002A2EAA">
        <w:rPr>
          <w:rFonts w:ascii="Times New Roman" w:hAnsi="Times New Roman" w:cs="Times New Roman"/>
          <w:b/>
          <w:sz w:val="24"/>
          <w:szCs w:val="24"/>
        </w:rPr>
        <w:t xml:space="preserve">Материально-техническая база начальных классов </w:t>
      </w:r>
    </w:p>
    <w:tbl>
      <w:tblPr>
        <w:tblStyle w:val="TableGrid"/>
        <w:tblW w:w="9498" w:type="dxa"/>
        <w:tblInd w:w="394" w:type="dxa"/>
        <w:tblCellMar>
          <w:left w:w="394" w:type="dxa"/>
          <w:right w:w="115" w:type="dxa"/>
        </w:tblCellMar>
        <w:tblLook w:val="04A0" w:firstRow="1" w:lastRow="0" w:firstColumn="1" w:lastColumn="0" w:noHBand="0" w:noVBand="1"/>
      </w:tblPr>
      <w:tblGrid>
        <w:gridCol w:w="9498"/>
      </w:tblGrid>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Интерактивная доска – 1 шт.; </w:t>
            </w:r>
            <w:proofErr w:type="spellStart"/>
            <w:r w:rsidRPr="002A2EAA">
              <w:rPr>
                <w:rFonts w:ascii="Times New Roman" w:hAnsi="Times New Roman" w:cs="Times New Roman"/>
                <w:sz w:val="24"/>
                <w:szCs w:val="24"/>
              </w:rPr>
              <w:t>медиатека</w:t>
            </w:r>
            <w:proofErr w:type="spellEnd"/>
            <w:r w:rsidRPr="002A2EAA">
              <w:rPr>
                <w:rFonts w:ascii="Times New Roman" w:hAnsi="Times New Roman" w:cs="Times New Roman"/>
                <w:sz w:val="24"/>
                <w:szCs w:val="24"/>
              </w:rPr>
              <w:t xml:space="preserve">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Ноутбуков- 2.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Сканер – 1 шт. Принтеры –1 шт.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Телевизоры – 1 шт.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Комплекты мебели школьной  (оснащено 100%)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Обеспечение безопасного образовательного процесса АПС и СОП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Наглядные пособия</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Плакаты </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Дидактический раздаточный материал</w:t>
            </w:r>
          </w:p>
        </w:tc>
      </w:tr>
      <w:tr w:rsidR="00EC0E1B" w:rsidRPr="002A2EAA" w:rsidTr="00152E7A">
        <w:tc>
          <w:tcPr>
            <w:tcW w:w="9498" w:type="dxa"/>
            <w:tcBorders>
              <w:top w:val="single" w:sz="4" w:space="0" w:color="000000"/>
              <w:left w:val="single" w:sz="4" w:space="0" w:color="000000"/>
              <w:bottom w:val="single" w:sz="4" w:space="0" w:color="000000"/>
              <w:right w:val="single" w:sz="4" w:space="0" w:color="000000"/>
            </w:tcBorders>
          </w:tcPr>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Обучающие программы</w:t>
            </w:r>
          </w:p>
        </w:tc>
      </w:tr>
    </w:tbl>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lastRenderedPageBreak/>
        <w:t xml:space="preserve"> </w:t>
      </w:r>
    </w:p>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b/>
          <w:bCs/>
          <w:sz w:val="24"/>
          <w:szCs w:val="24"/>
        </w:rPr>
        <w:t>Механизмы достижения целевых ориентиров в системе условий</w:t>
      </w:r>
    </w:p>
    <w:p w:rsidR="00EC0E1B" w:rsidRPr="002A2EAA" w:rsidRDefault="00EC0E1B" w:rsidP="002A2EAA">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Основным механизмом достижения целевых ориентиров в системе условий является чёткое взаимодействие всех участников образовательных отношений.</w:t>
      </w:r>
    </w:p>
    <w:p w:rsidR="00EC0E1B" w:rsidRPr="002A2EAA" w:rsidRDefault="00EC0E1B" w:rsidP="002A2EAA">
      <w:pPr>
        <w:tabs>
          <w:tab w:val="left" w:pos="4574"/>
        </w:tabs>
        <w:spacing w:after="0" w:line="240" w:lineRule="auto"/>
        <w:ind w:firstLine="567"/>
        <w:contextualSpacing/>
        <w:jc w:val="both"/>
        <w:rPr>
          <w:rFonts w:ascii="Times New Roman" w:hAnsi="Times New Roman" w:cs="Times New Roman"/>
          <w:smallCaps/>
          <w:sz w:val="24"/>
          <w:szCs w:val="24"/>
        </w:rPr>
      </w:pPr>
    </w:p>
    <w:p w:rsidR="00EC0E1B" w:rsidRPr="002A2EAA" w:rsidRDefault="00EC0E1B" w:rsidP="002A2EAA">
      <w:pPr>
        <w:autoSpaceDE w:val="0"/>
        <w:autoSpaceDN w:val="0"/>
        <w:adjustRightInd w:val="0"/>
        <w:spacing w:after="0" w:line="240" w:lineRule="auto"/>
        <w:ind w:firstLine="567"/>
        <w:jc w:val="both"/>
        <w:textAlignment w:val="center"/>
        <w:rPr>
          <w:rFonts w:ascii="Times New Roman" w:hAnsi="Times New Roman" w:cs="Times New Roman"/>
          <w:b/>
          <w:sz w:val="24"/>
          <w:szCs w:val="24"/>
        </w:rPr>
      </w:pPr>
      <w:r w:rsidRPr="002A2EAA">
        <w:rPr>
          <w:rFonts w:ascii="Times New Roman" w:hAnsi="Times New Roman" w:cs="Times New Roman"/>
          <w:b/>
          <w:sz w:val="24"/>
          <w:szCs w:val="24"/>
        </w:rPr>
        <w:t xml:space="preserve">Сетевой график (дорожная  карта) по формированию необходимой системы условий для реализации </w:t>
      </w:r>
      <w:r w:rsidR="006A27B8" w:rsidRPr="002A2EAA">
        <w:rPr>
          <w:rFonts w:ascii="Times New Roman" w:eastAsia="Calibri" w:hAnsi="Times New Roman" w:cs="Times New Roman"/>
          <w:b/>
          <w:sz w:val="24"/>
          <w:szCs w:val="24"/>
        </w:rPr>
        <w:t>адаптированной общеобразовательной программы начального общего образования.</w:t>
      </w:r>
    </w:p>
    <w:tbl>
      <w:tblPr>
        <w:tblW w:w="995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5568"/>
        <w:gridCol w:w="2018"/>
      </w:tblGrid>
      <w:tr w:rsidR="00EC0E1B" w:rsidRPr="002A2EAA" w:rsidTr="0004615F">
        <w:tc>
          <w:tcPr>
            <w:tcW w:w="2370"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bookmarkStart w:id="53" w:name="YANDEX_398"/>
            <w:bookmarkEnd w:id="53"/>
            <w:r w:rsidRPr="002A2EAA">
              <w:rPr>
                <w:rFonts w:ascii="Times New Roman" w:eastAsia="Calibri" w:hAnsi="Times New Roman" w:cs="Times New Roman"/>
                <w:sz w:val="24"/>
                <w:szCs w:val="24"/>
              </w:rPr>
              <w:t>Направление мероприятий</w:t>
            </w: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Мероприятия</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Сроки  реализации</w:t>
            </w:r>
          </w:p>
        </w:tc>
      </w:tr>
      <w:tr w:rsidR="00EC0E1B" w:rsidRPr="002A2EAA" w:rsidTr="0004615F">
        <w:trPr>
          <w:trHeight w:val="238"/>
        </w:trPr>
        <w:tc>
          <w:tcPr>
            <w:tcW w:w="2370" w:type="dxa"/>
            <w:vMerge w:val="restart"/>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1.Нормативное обеспечение </w:t>
            </w:r>
          </w:p>
        </w:tc>
        <w:tc>
          <w:tcPr>
            <w:tcW w:w="5568" w:type="dxa"/>
            <w:hideMark/>
          </w:tcPr>
          <w:p w:rsidR="00EC0E1B" w:rsidRPr="002A2EAA" w:rsidRDefault="00EC0E1B" w:rsidP="00477F0B">
            <w:pPr>
              <w:spacing w:after="0" w:line="240" w:lineRule="auto"/>
              <w:ind w:left="145"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1.Разработка </w:t>
            </w:r>
            <w:r w:rsidR="006A27B8" w:rsidRPr="002A2EAA">
              <w:rPr>
                <w:rFonts w:ascii="Times New Roman" w:eastAsia="Calibri" w:hAnsi="Times New Roman" w:cs="Times New Roman"/>
                <w:sz w:val="24"/>
                <w:szCs w:val="24"/>
              </w:rPr>
              <w:t>А</w:t>
            </w:r>
            <w:r w:rsidRPr="002A2EAA">
              <w:rPr>
                <w:rFonts w:ascii="Times New Roman" w:eastAsia="Calibri" w:hAnsi="Times New Roman" w:cs="Times New Roman"/>
                <w:sz w:val="24"/>
                <w:szCs w:val="24"/>
              </w:rPr>
              <w:t>ОП НОО на 20</w:t>
            </w:r>
            <w:r w:rsidR="00477F0B">
              <w:rPr>
                <w:rFonts w:ascii="Times New Roman" w:eastAsia="Calibri" w:hAnsi="Times New Roman" w:cs="Times New Roman"/>
                <w:sz w:val="24"/>
                <w:szCs w:val="24"/>
              </w:rPr>
              <w:t>16-2020</w:t>
            </w:r>
            <w:r w:rsidRPr="002A2EAA">
              <w:rPr>
                <w:rFonts w:ascii="Times New Roman" w:eastAsia="Calibri" w:hAnsi="Times New Roman" w:cs="Times New Roman"/>
                <w:sz w:val="24"/>
                <w:szCs w:val="24"/>
              </w:rPr>
              <w:t xml:space="preserve"> гг.</w:t>
            </w:r>
          </w:p>
        </w:tc>
        <w:tc>
          <w:tcPr>
            <w:tcW w:w="2018" w:type="dxa"/>
            <w:hideMark/>
          </w:tcPr>
          <w:p w:rsidR="00EC0E1B" w:rsidRPr="002A2EAA" w:rsidRDefault="00EC0E1B" w:rsidP="00477F0B">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201</w:t>
            </w:r>
            <w:r w:rsidR="00477F0B">
              <w:rPr>
                <w:rFonts w:ascii="Times New Roman" w:eastAsia="Calibri" w:hAnsi="Times New Roman" w:cs="Times New Roman"/>
                <w:sz w:val="24"/>
                <w:szCs w:val="24"/>
              </w:rPr>
              <w:t>6-2020</w:t>
            </w:r>
            <w:r w:rsidRPr="002A2EAA">
              <w:rPr>
                <w:rFonts w:ascii="Times New Roman" w:eastAsia="Calibri" w:hAnsi="Times New Roman" w:cs="Times New Roman"/>
                <w:sz w:val="24"/>
                <w:szCs w:val="24"/>
              </w:rPr>
              <w:t xml:space="preserve"> гг.</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5A3207">
            <w:pPr>
              <w:numPr>
                <w:ilvl w:val="0"/>
                <w:numId w:val="8"/>
              </w:numPr>
              <w:tabs>
                <w:tab w:val="left" w:pos="327"/>
              </w:tabs>
              <w:suppressAutoHyphens w:val="0"/>
              <w:spacing w:after="0" w:line="240" w:lineRule="auto"/>
              <w:ind w:left="0"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Утверждение </w:t>
            </w:r>
            <w:r w:rsidR="006A27B8" w:rsidRPr="002A2EAA">
              <w:rPr>
                <w:rFonts w:ascii="Times New Roman" w:eastAsia="Calibri" w:hAnsi="Times New Roman" w:cs="Times New Roman"/>
                <w:sz w:val="24"/>
                <w:szCs w:val="24"/>
              </w:rPr>
              <w:t>А</w:t>
            </w:r>
            <w:r w:rsidRPr="002A2EAA">
              <w:rPr>
                <w:rFonts w:ascii="Times New Roman" w:eastAsia="Calibri" w:hAnsi="Times New Roman" w:cs="Times New Roman"/>
                <w:sz w:val="24"/>
                <w:szCs w:val="24"/>
              </w:rPr>
              <w:t>ОП НОО на 201</w:t>
            </w:r>
            <w:r w:rsidR="00477F0B">
              <w:rPr>
                <w:rFonts w:ascii="Times New Roman" w:eastAsia="Calibri" w:hAnsi="Times New Roman" w:cs="Times New Roman"/>
                <w:sz w:val="24"/>
                <w:szCs w:val="24"/>
              </w:rPr>
              <w:t>6-2020</w:t>
            </w:r>
            <w:r w:rsidRPr="002A2EAA">
              <w:rPr>
                <w:rFonts w:ascii="Times New Roman" w:eastAsia="Calibri" w:hAnsi="Times New Roman" w:cs="Times New Roman"/>
                <w:sz w:val="24"/>
                <w:szCs w:val="24"/>
              </w:rPr>
              <w:t xml:space="preserve"> гг.</w:t>
            </w:r>
          </w:p>
        </w:tc>
        <w:tc>
          <w:tcPr>
            <w:tcW w:w="2018" w:type="dxa"/>
            <w:hideMark/>
          </w:tcPr>
          <w:p w:rsidR="00EC0E1B" w:rsidRPr="002A2EAA" w:rsidRDefault="00EC0E1B" w:rsidP="00D25853">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201</w:t>
            </w:r>
            <w:r w:rsidR="00D25853">
              <w:rPr>
                <w:rFonts w:ascii="Times New Roman" w:eastAsia="Calibri" w:hAnsi="Times New Roman" w:cs="Times New Roman"/>
                <w:sz w:val="24"/>
                <w:szCs w:val="24"/>
              </w:rPr>
              <w:t>6</w:t>
            </w:r>
            <w:r w:rsidRPr="002A2EAA">
              <w:rPr>
                <w:rFonts w:ascii="Times New Roman" w:eastAsia="Calibri" w:hAnsi="Times New Roman" w:cs="Times New Roman"/>
                <w:sz w:val="24"/>
                <w:szCs w:val="24"/>
              </w:rPr>
              <w:t xml:space="preserve"> г.</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5A3207">
            <w:pPr>
              <w:numPr>
                <w:ilvl w:val="0"/>
                <w:numId w:val="8"/>
              </w:numPr>
              <w:tabs>
                <w:tab w:val="left" w:pos="327"/>
              </w:tabs>
              <w:suppressAutoHyphens w:val="0"/>
              <w:spacing w:after="0" w:line="240" w:lineRule="auto"/>
              <w:ind w:left="0"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Обеспечение соответствия нормативной базы школы требованиям ФГОС</w:t>
            </w:r>
            <w:r w:rsidR="006A27B8" w:rsidRPr="002A2EAA">
              <w:rPr>
                <w:rFonts w:ascii="Times New Roman" w:eastAsia="Calibri" w:hAnsi="Times New Roman" w:cs="Times New Roman"/>
                <w:sz w:val="24"/>
                <w:szCs w:val="24"/>
              </w:rPr>
              <w:t xml:space="preserve">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5A3207">
            <w:pPr>
              <w:numPr>
                <w:ilvl w:val="0"/>
                <w:numId w:val="8"/>
              </w:numPr>
              <w:tabs>
                <w:tab w:val="left" w:pos="327"/>
              </w:tabs>
              <w:suppressAutoHyphens w:val="0"/>
              <w:spacing w:after="0" w:line="240" w:lineRule="auto"/>
              <w:ind w:left="0"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Внесение изменений в должностные инструкции работников школы  и тарифно-квалификационным характеристикам</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left="55"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4.Определение списка учебников и учебных пособий, используемых в образовательном процессе </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left="55"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5.Разработка новых (внесение изменений в локальные акты)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EC0E1B" w:rsidRPr="002A2EAA" w:rsidTr="0004615F">
        <w:trPr>
          <w:trHeight w:val="903"/>
        </w:trPr>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hAnsi="Times New Roman" w:cs="Times New Roman"/>
                <w:sz w:val="24"/>
                <w:szCs w:val="24"/>
              </w:rPr>
            </w:pPr>
            <w:r w:rsidRPr="002A2EAA">
              <w:rPr>
                <w:rFonts w:ascii="Times New Roman" w:hAnsi="Times New Roman" w:cs="Times New Roman"/>
                <w:sz w:val="24"/>
                <w:szCs w:val="24"/>
              </w:rPr>
              <w:t xml:space="preserve">Корректировка </w:t>
            </w:r>
            <w:r w:rsidR="006A27B8" w:rsidRPr="002A2EAA">
              <w:rPr>
                <w:rFonts w:ascii="Times New Roman" w:hAnsi="Times New Roman" w:cs="Times New Roman"/>
                <w:sz w:val="24"/>
                <w:szCs w:val="24"/>
              </w:rPr>
              <w:t>А</w:t>
            </w:r>
            <w:r w:rsidRPr="002A2EAA">
              <w:rPr>
                <w:rFonts w:ascii="Times New Roman" w:hAnsi="Times New Roman" w:cs="Times New Roman"/>
                <w:sz w:val="24"/>
                <w:szCs w:val="24"/>
              </w:rPr>
              <w:t>ОП НОО (внесение изменений), а именно:</w:t>
            </w:r>
          </w:p>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  учебного плана;- годового календарного учебного графика;</w:t>
            </w:r>
          </w:p>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плана внеурочной деятельности; - рабочих программ учебных предметов и курсов;</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r>
      <w:tr w:rsidR="00EC0E1B" w:rsidRPr="002A2EAA" w:rsidTr="0004615F">
        <w:tc>
          <w:tcPr>
            <w:tcW w:w="2370" w:type="dxa"/>
            <w:vMerge w:val="restart"/>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2.Финансовое обеспечение </w:t>
            </w: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1.Определение объёма расходов, необходимых для реали</w:t>
            </w:r>
            <w:r w:rsidR="006A27B8" w:rsidRPr="002A2EAA">
              <w:rPr>
                <w:rFonts w:ascii="Times New Roman" w:eastAsia="Calibri" w:hAnsi="Times New Roman" w:cs="Times New Roman"/>
                <w:sz w:val="24"/>
                <w:szCs w:val="24"/>
              </w:rPr>
              <w:t>зации А</w:t>
            </w:r>
            <w:r w:rsidRPr="002A2EAA">
              <w:rPr>
                <w:rFonts w:ascii="Times New Roman" w:eastAsia="Calibri" w:hAnsi="Times New Roman" w:cs="Times New Roman"/>
                <w:sz w:val="24"/>
                <w:szCs w:val="24"/>
              </w:rPr>
              <w:t>ОП</w:t>
            </w:r>
            <w:r w:rsidR="006A27B8" w:rsidRPr="002A2EAA">
              <w:rPr>
                <w:rFonts w:ascii="Times New Roman" w:eastAsia="Calibri" w:hAnsi="Times New Roman" w:cs="Times New Roman"/>
                <w:sz w:val="24"/>
                <w:szCs w:val="24"/>
              </w:rPr>
              <w:t xml:space="preserve">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2.Внесение изменений в локальные акты, регламентирующие установление заработной платы работникам школы, в том числе, стимулирующих надбавок и доплат, порядка и размеров премирования</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3.Заключение дополнительных соглашений к трудовому договору с работниками школы</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6A27B8" w:rsidRPr="002A2EAA" w:rsidTr="0004615F">
        <w:trPr>
          <w:trHeight w:val="838"/>
        </w:trPr>
        <w:tc>
          <w:tcPr>
            <w:tcW w:w="2370" w:type="dxa"/>
            <w:vMerge w:val="restart"/>
            <w:hideMark/>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3.Организационное обеспечение </w:t>
            </w:r>
          </w:p>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1.Корректировка модели организации образовательного процесса</w:t>
            </w:r>
          </w:p>
        </w:tc>
        <w:tc>
          <w:tcPr>
            <w:tcW w:w="2018" w:type="dxa"/>
            <w:hideMark/>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 мере необходимости</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2</w:t>
            </w:r>
            <w:r w:rsidR="00EC0E1B" w:rsidRPr="002A2EAA">
              <w:rPr>
                <w:rFonts w:ascii="Times New Roman" w:eastAsia="Calibri" w:hAnsi="Times New Roman" w:cs="Times New Roman"/>
                <w:sz w:val="24"/>
                <w:szCs w:val="24"/>
              </w:rPr>
              <w:t>.Реализация мониторинга образовательных потребностей обучающихся и родителей (законных представителей) по использованию часов  внеурочной деятельности</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Ежегодно </w:t>
            </w:r>
          </w:p>
        </w:tc>
      </w:tr>
      <w:tr w:rsidR="006A27B8" w:rsidRPr="002A2EAA" w:rsidTr="0004615F">
        <w:trPr>
          <w:trHeight w:val="1104"/>
        </w:trPr>
        <w:tc>
          <w:tcPr>
            <w:tcW w:w="0" w:type="auto"/>
            <w:vMerge/>
            <w:hideMark/>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p>
        </w:tc>
        <w:tc>
          <w:tcPr>
            <w:tcW w:w="5568" w:type="dxa"/>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3.Реализация  модели психолого-педагогического сопровождения участников образовательного процесса на уровне начального общего образования  </w:t>
            </w:r>
          </w:p>
        </w:tc>
        <w:tc>
          <w:tcPr>
            <w:tcW w:w="2018" w:type="dxa"/>
          </w:tcPr>
          <w:p w:rsidR="006A27B8" w:rsidRPr="002A2EAA" w:rsidRDefault="006A27B8"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Ежегодно </w:t>
            </w:r>
          </w:p>
        </w:tc>
      </w:tr>
      <w:tr w:rsidR="00EC0E1B" w:rsidRPr="002A2EAA" w:rsidTr="0004615F">
        <w:tc>
          <w:tcPr>
            <w:tcW w:w="2370" w:type="dxa"/>
            <w:vMerge w:val="restart"/>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4.Кадровое обеспечение </w:t>
            </w: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1.Анализ кадрового обеспечения  реализации </w:t>
            </w:r>
            <w:r w:rsidR="006A27B8" w:rsidRPr="002A2EAA">
              <w:rPr>
                <w:rFonts w:ascii="Times New Roman" w:eastAsia="Calibri" w:hAnsi="Times New Roman" w:cs="Times New Roman"/>
                <w:sz w:val="24"/>
                <w:szCs w:val="24"/>
              </w:rPr>
              <w:t>АОП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Ежегодно </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2.Корректировка плана-графика повышения квалификации педагогических и руководящих работников школы</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3.Разработка и корректировка плана методической работы школы </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Ежегодно </w:t>
            </w:r>
          </w:p>
        </w:tc>
      </w:tr>
      <w:tr w:rsidR="00EC0E1B" w:rsidRPr="002A2EAA" w:rsidTr="0004615F">
        <w:tc>
          <w:tcPr>
            <w:tcW w:w="2370" w:type="dxa"/>
            <w:vMerge w:val="restart"/>
            <w:hideMark/>
          </w:tcPr>
          <w:p w:rsidR="00EC0E1B" w:rsidRPr="002A2EAA" w:rsidRDefault="007F7CED"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5</w:t>
            </w:r>
            <w:r w:rsidR="00EC0E1B" w:rsidRPr="002A2EAA">
              <w:rPr>
                <w:rFonts w:ascii="Times New Roman" w:eastAsia="Calibri" w:hAnsi="Times New Roman" w:cs="Times New Roman"/>
                <w:sz w:val="24"/>
                <w:szCs w:val="24"/>
              </w:rPr>
              <w:t xml:space="preserve">.Материально-техническое обеспечение </w:t>
            </w: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1.Анализ материально-технического обеспечения реализации </w:t>
            </w:r>
            <w:r w:rsidR="007F7CED" w:rsidRPr="002A2EAA">
              <w:rPr>
                <w:rFonts w:ascii="Times New Roman" w:eastAsia="Calibri" w:hAnsi="Times New Roman" w:cs="Times New Roman"/>
                <w:sz w:val="24"/>
                <w:szCs w:val="24"/>
              </w:rPr>
              <w:t>АОП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Ежегодно </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2.Обеспечение соответствия материально-технической базы школы требованиям </w:t>
            </w:r>
            <w:r w:rsidR="007F7CED" w:rsidRPr="002A2EAA">
              <w:rPr>
                <w:rFonts w:ascii="Times New Roman" w:eastAsia="Calibri" w:hAnsi="Times New Roman" w:cs="Times New Roman"/>
                <w:sz w:val="24"/>
                <w:szCs w:val="24"/>
              </w:rPr>
              <w:t>АОП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 xml:space="preserve">3.Обеспечение соответствия санитарно-гигиенических условий требованиям </w:t>
            </w:r>
            <w:r w:rsidR="007F7CED" w:rsidRPr="002A2EAA">
              <w:rPr>
                <w:rFonts w:ascii="Times New Roman" w:eastAsia="Calibri" w:hAnsi="Times New Roman" w:cs="Times New Roman"/>
                <w:sz w:val="24"/>
                <w:szCs w:val="24"/>
              </w:rPr>
              <w:t>АОП НОО</w:t>
            </w:r>
            <w:r w:rsidRPr="002A2EAA">
              <w:rPr>
                <w:rFonts w:ascii="Times New Roman" w:eastAsia="Calibri" w:hAnsi="Times New Roman" w:cs="Times New Roman"/>
                <w:sz w:val="24"/>
                <w:szCs w:val="24"/>
              </w:rPr>
              <w:t xml:space="preserve"> </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7F7CED"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4</w:t>
            </w:r>
            <w:r w:rsidR="00EC0E1B" w:rsidRPr="002A2EAA">
              <w:rPr>
                <w:rFonts w:ascii="Times New Roman" w:eastAsia="Calibri" w:hAnsi="Times New Roman" w:cs="Times New Roman"/>
                <w:sz w:val="24"/>
                <w:szCs w:val="24"/>
              </w:rPr>
              <w:t xml:space="preserve">.Обеспечение учебниками и учебными пособиями, обеспечивающими реализацию </w:t>
            </w:r>
            <w:r w:rsidRPr="002A2EAA">
              <w:rPr>
                <w:rFonts w:ascii="Times New Roman" w:eastAsia="Calibri" w:hAnsi="Times New Roman" w:cs="Times New Roman"/>
                <w:sz w:val="24"/>
                <w:szCs w:val="24"/>
              </w:rPr>
              <w:t>АОП НОО</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7F7CED"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5</w:t>
            </w:r>
            <w:r w:rsidR="00EC0E1B" w:rsidRPr="002A2EAA">
              <w:rPr>
                <w:rFonts w:ascii="Times New Roman" w:eastAsia="Calibri" w:hAnsi="Times New Roman" w:cs="Times New Roman"/>
                <w:sz w:val="24"/>
                <w:szCs w:val="24"/>
              </w:rPr>
              <w:t>.Обеспечение укомплектованности электронными образовательными ресурсами</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7F7CED"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6</w:t>
            </w:r>
            <w:r w:rsidR="00EC0E1B" w:rsidRPr="002A2EAA">
              <w:rPr>
                <w:rFonts w:ascii="Times New Roman" w:eastAsia="Calibri" w:hAnsi="Times New Roman" w:cs="Times New Roman"/>
                <w:sz w:val="24"/>
                <w:szCs w:val="24"/>
              </w:rPr>
              <w:t>.Наличие доступа школы к электронным образовательным ресурсам, размещённым в федеральных и региональных базах данных</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Ежегодно</w:t>
            </w:r>
          </w:p>
        </w:tc>
      </w:tr>
      <w:tr w:rsidR="00EC0E1B" w:rsidRPr="002A2EAA" w:rsidTr="0004615F">
        <w:trPr>
          <w:trHeight w:val="441"/>
        </w:trPr>
        <w:tc>
          <w:tcPr>
            <w:tcW w:w="0" w:type="auto"/>
            <w:vMerge/>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p>
        </w:tc>
        <w:tc>
          <w:tcPr>
            <w:tcW w:w="5568" w:type="dxa"/>
            <w:hideMark/>
          </w:tcPr>
          <w:p w:rsidR="00EC0E1B" w:rsidRPr="002A2EAA" w:rsidRDefault="007F7CED"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7</w:t>
            </w:r>
            <w:r w:rsidR="00EC0E1B" w:rsidRPr="002A2EAA">
              <w:rPr>
                <w:rFonts w:ascii="Times New Roman" w:eastAsia="Calibri" w:hAnsi="Times New Roman" w:cs="Times New Roman"/>
                <w:sz w:val="24"/>
                <w:szCs w:val="24"/>
              </w:rPr>
              <w:t>.Обеспечение контролируемого доступа участников образовательного процесса к информационным ресурсам</w:t>
            </w:r>
          </w:p>
        </w:tc>
        <w:tc>
          <w:tcPr>
            <w:tcW w:w="2018" w:type="dxa"/>
            <w:hideMark/>
          </w:tcPr>
          <w:p w:rsidR="00EC0E1B" w:rsidRPr="002A2EAA" w:rsidRDefault="00EC0E1B" w:rsidP="0004615F">
            <w:pPr>
              <w:spacing w:after="0" w:line="240" w:lineRule="auto"/>
              <w:ind w:right="136" w:firstLine="34"/>
              <w:jc w:val="both"/>
              <w:rPr>
                <w:rFonts w:ascii="Times New Roman" w:eastAsia="Calibri" w:hAnsi="Times New Roman" w:cs="Times New Roman"/>
                <w:sz w:val="24"/>
                <w:szCs w:val="24"/>
              </w:rPr>
            </w:pPr>
            <w:r w:rsidRPr="002A2EAA">
              <w:rPr>
                <w:rFonts w:ascii="Times New Roman" w:eastAsia="Calibri" w:hAnsi="Times New Roman" w:cs="Times New Roman"/>
                <w:sz w:val="24"/>
                <w:szCs w:val="24"/>
              </w:rPr>
              <w:t>Постоянно</w:t>
            </w:r>
          </w:p>
        </w:tc>
      </w:tr>
    </w:tbl>
    <w:p w:rsidR="00EC0E1B" w:rsidRPr="002A2EAA" w:rsidRDefault="00EC0E1B" w:rsidP="002A2EAA">
      <w:pPr>
        <w:spacing w:after="0" w:line="240" w:lineRule="auto"/>
        <w:ind w:firstLine="567"/>
        <w:jc w:val="both"/>
        <w:rPr>
          <w:rFonts w:ascii="Times New Roman" w:hAnsi="Times New Roman" w:cs="Times New Roman"/>
          <w:b/>
          <w:bCs/>
          <w:sz w:val="24"/>
          <w:szCs w:val="24"/>
        </w:rPr>
      </w:pPr>
    </w:p>
    <w:sectPr w:rsidR="00EC0E1B" w:rsidRPr="002A2EAA" w:rsidSect="002A2EAA">
      <w:footerReference w:type="default" r:id="rId9"/>
      <w:pgSz w:w="11906" w:h="16838"/>
      <w:pgMar w:top="567" w:right="567" w:bottom="567"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1D1" w:rsidRDefault="00A561D1">
      <w:pPr>
        <w:spacing w:after="0" w:line="240" w:lineRule="auto"/>
      </w:pPr>
      <w:r>
        <w:separator/>
      </w:r>
    </w:p>
  </w:endnote>
  <w:endnote w:type="continuationSeparator" w:id="0">
    <w:p w:rsidR="00A561D1" w:rsidRDefault="00A56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B7Arbat">
    <w:altName w:val="Symbol"/>
    <w:panose1 w:val="00000000000000000000"/>
    <w:charset w:val="02"/>
    <w:family w:val="auto"/>
    <w:notTrueType/>
    <w:pitch w:val="variable"/>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1D1" w:rsidRDefault="00A561D1">
    <w:pPr>
      <w:pStyle w:val="af9"/>
      <w:jc w:val="center"/>
    </w:pPr>
    <w:r>
      <w:fldChar w:fldCharType="begin"/>
    </w:r>
    <w:r>
      <w:instrText xml:space="preserve"> PAGE   \* MERGEFORMAT </w:instrText>
    </w:r>
    <w:r>
      <w:fldChar w:fldCharType="separate"/>
    </w:r>
    <w:r w:rsidR="001D5586">
      <w:rPr>
        <w:noProof/>
      </w:rPr>
      <w:t>51</w:t>
    </w:r>
    <w:r>
      <w:rPr>
        <w:noProof/>
      </w:rPr>
      <w:fldChar w:fldCharType="end"/>
    </w:r>
  </w:p>
  <w:p w:rsidR="00A561D1" w:rsidRDefault="00A561D1">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1D1" w:rsidRDefault="00A561D1">
      <w:pPr>
        <w:spacing w:after="0" w:line="240" w:lineRule="auto"/>
      </w:pPr>
      <w:r>
        <w:separator/>
      </w:r>
    </w:p>
  </w:footnote>
  <w:footnote w:type="continuationSeparator" w:id="0">
    <w:p w:rsidR="00A561D1" w:rsidRDefault="00A561D1">
      <w:pPr>
        <w:spacing w:after="0" w:line="240" w:lineRule="auto"/>
      </w:pPr>
      <w:r>
        <w:continuationSeparator/>
      </w:r>
    </w:p>
  </w:footnote>
  <w:footnote w:id="1">
    <w:p w:rsidR="00A561D1" w:rsidRDefault="00A561D1" w:rsidP="00A561D1">
      <w:pPr>
        <w:pStyle w:val="af5"/>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2">
    <w:p w:rsidR="00A561D1" w:rsidRPr="00A561D1" w:rsidRDefault="00A561D1" w:rsidP="00A561D1">
      <w:pPr>
        <w:pStyle w:val="aa"/>
        <w:rPr>
          <w:rFonts w:ascii="Times New Roman" w:hAnsi="Times New Roman" w:cs="Times New Roman"/>
          <w:sz w:val="18"/>
          <w:szCs w:val="18"/>
        </w:rPr>
      </w:pPr>
      <w:r w:rsidRPr="00A561D1">
        <w:rPr>
          <w:rStyle w:val="a4"/>
          <w:rFonts w:ascii="Times New Roman" w:hAnsi="Times New Roman" w:cs="Times New Roman"/>
          <w:sz w:val="18"/>
          <w:szCs w:val="18"/>
        </w:rPr>
        <w:footnoteRef/>
      </w:r>
      <w:r w:rsidRPr="00A561D1">
        <w:rPr>
          <w:rFonts w:ascii="Times New Roman" w:hAnsi="Times New Roman" w:cs="Times New Roman"/>
          <w:sz w:val="18"/>
          <w:szCs w:val="18"/>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sidRPr="00A561D1">
        <w:rPr>
          <w:rFonts w:ascii="Times New Roman" w:hAnsi="Times New Roman" w:cs="Times New Roman"/>
          <w:sz w:val="18"/>
          <w:szCs w:val="18"/>
        </w:rPr>
        <w:t>климато</w:t>
      </w:r>
      <w:proofErr w:type="spellEnd"/>
      <w:r w:rsidRPr="00A561D1">
        <w:rPr>
          <w:rFonts w:ascii="Times New Roman" w:hAnsi="Times New Roman" w:cs="Times New Roman"/>
          <w:sz w:val="18"/>
          <w:szCs w:val="18"/>
        </w:rPr>
        <w:t>-географических</w:t>
      </w:r>
      <w:proofErr w:type="gramEnd"/>
      <w:r w:rsidRPr="00A561D1">
        <w:rPr>
          <w:rFonts w:ascii="Times New Roman" w:hAnsi="Times New Roman" w:cs="Times New Roman"/>
          <w:sz w:val="18"/>
          <w:szCs w:val="18"/>
        </w:rPr>
        <w:t xml:space="preserve">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3">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1">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2">
    <w:nsid w:val="000002EC"/>
    <w:multiLevelType w:val="hybridMultilevel"/>
    <w:tmpl w:val="000069BB"/>
    <w:lvl w:ilvl="0" w:tplc="000011B8">
      <w:start w:val="1"/>
      <w:numFmt w:val="bullet"/>
      <w:lvlText w:val="и"/>
      <w:lvlJc w:val="left"/>
      <w:pPr>
        <w:tabs>
          <w:tab w:val="num" w:pos="720"/>
        </w:tabs>
        <w:ind w:left="720" w:hanging="360"/>
      </w:pPr>
    </w:lvl>
    <w:lvl w:ilvl="1" w:tplc="0000512F">
      <w:start w:val="2"/>
      <w:numFmt w:val="decimal"/>
      <w:lvlText w:val="%2."/>
      <w:lvlJc w:val="left"/>
      <w:pPr>
        <w:tabs>
          <w:tab w:val="num" w:pos="1440"/>
        </w:tabs>
        <w:ind w:left="1440" w:hanging="360"/>
      </w:pPr>
      <w:rPr>
        <w:rFonts w:cs="Times New Roman"/>
      </w:rPr>
    </w:lvl>
    <w:lvl w:ilvl="2" w:tplc="00004673">
      <w:start w:val="1"/>
      <w:numFmt w:val="bullet"/>
      <w:lvlText w:val="\endash "/>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6DE"/>
    <w:multiLevelType w:val="hybridMultilevel"/>
    <w:tmpl w:val="00007502"/>
    <w:lvl w:ilvl="0" w:tplc="00005198">
      <w:start w:val="1"/>
      <w:numFmt w:val="decimal"/>
      <w:lvlText w:val="2.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A41"/>
    <w:multiLevelType w:val="hybridMultilevel"/>
    <w:tmpl w:val="0000641B"/>
    <w:lvl w:ilvl="0" w:tplc="00000784">
      <w:start w:val="7"/>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5">
    <w:nsid w:val="00000D9F"/>
    <w:multiLevelType w:val="hybridMultilevel"/>
    <w:tmpl w:val="00007389"/>
    <w:lvl w:ilvl="0" w:tplc="0000388A">
      <w:start w:val="3"/>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6">
    <w:nsid w:val="00001AF6"/>
    <w:multiLevelType w:val="hybridMultilevel"/>
    <w:tmpl w:val="00003A72"/>
    <w:lvl w:ilvl="0" w:tplc="0000007B">
      <w:start w:val="1"/>
      <w:numFmt w:val="bullet"/>
      <w:lvlText w:val="в"/>
      <w:lvlJc w:val="left"/>
      <w:pPr>
        <w:tabs>
          <w:tab w:val="num" w:pos="720"/>
        </w:tabs>
        <w:ind w:left="720" w:hanging="360"/>
      </w:pPr>
    </w:lvl>
    <w:lvl w:ilvl="1" w:tplc="00006014">
      <w:start w:val="1"/>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7">
    <w:nsid w:val="00001ECA"/>
    <w:multiLevelType w:val="hybridMultilevel"/>
    <w:tmpl w:val="000042BE"/>
    <w:lvl w:ilvl="0" w:tplc="0000737D">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8">
    <w:nsid w:val="0000322B"/>
    <w:multiLevelType w:val="hybridMultilevel"/>
    <w:tmpl w:val="000053B6"/>
    <w:lvl w:ilvl="0" w:tplc="0000261E">
      <w:start w:val="2"/>
      <w:numFmt w:val="decimal"/>
      <w:lvlText w:val="2.2.2.%1."/>
      <w:lvlJc w:val="left"/>
      <w:pPr>
        <w:tabs>
          <w:tab w:val="num" w:pos="720"/>
        </w:tabs>
        <w:ind w:left="720" w:hanging="360"/>
      </w:pPr>
      <w:rPr>
        <w:rFonts w:cs="Times New Roman"/>
      </w:rPr>
    </w:lvl>
    <w:lvl w:ilvl="1" w:tplc="00005E9D">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3742"/>
    <w:multiLevelType w:val="hybridMultilevel"/>
    <w:tmpl w:val="000002B2"/>
    <w:lvl w:ilvl="0" w:tplc="00006952">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7CB8"/>
    <w:multiLevelType w:val="hybridMultilevel"/>
    <w:tmpl w:val="0000634F"/>
    <w:lvl w:ilvl="0" w:tplc="00006F68">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1">
    <w:nsid w:val="107516CB"/>
    <w:multiLevelType w:val="hybridMultilevel"/>
    <w:tmpl w:val="24F66456"/>
    <w:lvl w:ilvl="0" w:tplc="00003D6C">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nsid w:val="224E3402"/>
    <w:multiLevelType w:val="hybridMultilevel"/>
    <w:tmpl w:val="D7902A44"/>
    <w:lvl w:ilvl="0" w:tplc="32E4AD72">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316CD5"/>
    <w:multiLevelType w:val="hybridMultilevel"/>
    <w:tmpl w:val="0F56C8E0"/>
    <w:lvl w:ilvl="0" w:tplc="F10CFA6C">
      <w:start w:val="1"/>
      <w:numFmt w:val="decimal"/>
      <w:lvlText w:val="%1)"/>
      <w:lvlJc w:val="left"/>
      <w:pPr>
        <w:ind w:left="720" w:hanging="360"/>
      </w:pPr>
    </w:lvl>
    <w:lvl w:ilvl="1" w:tplc="A55AF34C">
      <w:start w:val="1"/>
      <w:numFmt w:val="lowerLetter"/>
      <w:lvlText w:val="%2."/>
      <w:lvlJc w:val="left"/>
      <w:pPr>
        <w:ind w:left="1440" w:hanging="360"/>
      </w:pPr>
    </w:lvl>
    <w:lvl w:ilvl="2" w:tplc="48F0A50E">
      <w:start w:val="1"/>
      <w:numFmt w:val="lowerRoman"/>
      <w:lvlText w:val="%3."/>
      <w:lvlJc w:val="right"/>
      <w:pPr>
        <w:ind w:left="2160" w:hanging="180"/>
      </w:pPr>
    </w:lvl>
    <w:lvl w:ilvl="3" w:tplc="AEB24F98">
      <w:start w:val="1"/>
      <w:numFmt w:val="decimal"/>
      <w:lvlText w:val="%4."/>
      <w:lvlJc w:val="left"/>
      <w:pPr>
        <w:ind w:left="2880" w:hanging="360"/>
      </w:pPr>
    </w:lvl>
    <w:lvl w:ilvl="4" w:tplc="EDBE10B2">
      <w:start w:val="1"/>
      <w:numFmt w:val="lowerLetter"/>
      <w:lvlText w:val="%5."/>
      <w:lvlJc w:val="left"/>
      <w:pPr>
        <w:ind w:left="3600" w:hanging="360"/>
      </w:pPr>
    </w:lvl>
    <w:lvl w:ilvl="5" w:tplc="DF44D0B8">
      <w:start w:val="1"/>
      <w:numFmt w:val="lowerRoman"/>
      <w:lvlText w:val="%6."/>
      <w:lvlJc w:val="right"/>
      <w:pPr>
        <w:ind w:left="4320" w:hanging="180"/>
      </w:pPr>
    </w:lvl>
    <w:lvl w:ilvl="6" w:tplc="A7D639FE">
      <w:start w:val="1"/>
      <w:numFmt w:val="decimal"/>
      <w:lvlText w:val="%7."/>
      <w:lvlJc w:val="left"/>
      <w:pPr>
        <w:ind w:left="5040" w:hanging="360"/>
      </w:pPr>
    </w:lvl>
    <w:lvl w:ilvl="7" w:tplc="1AF45684">
      <w:start w:val="1"/>
      <w:numFmt w:val="lowerLetter"/>
      <w:lvlText w:val="%8."/>
      <w:lvlJc w:val="left"/>
      <w:pPr>
        <w:ind w:left="5760" w:hanging="360"/>
      </w:pPr>
    </w:lvl>
    <w:lvl w:ilvl="8" w:tplc="734A3896">
      <w:start w:val="1"/>
      <w:numFmt w:val="lowerRoman"/>
      <w:lvlText w:val="%9."/>
      <w:lvlJc w:val="right"/>
      <w:pPr>
        <w:ind w:left="6480" w:hanging="180"/>
      </w:pPr>
    </w:lvl>
  </w:abstractNum>
  <w:abstractNum w:abstractNumId="26">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19"/>
  </w:num>
  <w:num w:numId="4">
    <w:abstractNumId w:val="18"/>
  </w:num>
  <w:num w:numId="5">
    <w:abstractNumId w:val="12"/>
  </w:num>
  <w:num w:numId="6">
    <w:abstractNumId w:val="21"/>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3"/>
    </w:lvlOverride>
    <w:lvlOverride w:ilvl="1"/>
    <w:lvlOverride w:ilvl="2"/>
    <w:lvlOverride w:ilvl="3"/>
    <w:lvlOverride w:ilvl="4"/>
    <w:lvlOverride w:ilvl="5"/>
    <w:lvlOverride w:ilvl="6"/>
    <w:lvlOverride w:ilvl="7"/>
    <w:lvlOverride w:ilvl="8"/>
  </w:num>
  <w:num w:numId="11">
    <w:abstractNumId w:val="14"/>
    <w:lvlOverride w:ilvl="0">
      <w:startOverride w:val="7"/>
    </w:lvlOverride>
    <w:lvlOverride w:ilvl="1"/>
    <w:lvlOverride w:ilvl="2"/>
    <w:lvlOverride w:ilvl="3"/>
    <w:lvlOverride w:ilvl="4"/>
    <w:lvlOverride w:ilvl="5"/>
    <w:lvlOverride w:ilvl="6"/>
    <w:lvlOverride w:ilvl="7"/>
    <w:lvlOverride w:ilvl="8"/>
  </w:num>
  <w:num w:numId="12">
    <w:abstractNumId w:val="20"/>
    <w:lvlOverride w:ilvl="0">
      <w:startOverride w:val="1"/>
    </w:lvlOverride>
    <w:lvlOverride w:ilvl="1"/>
    <w:lvlOverride w:ilvl="2"/>
    <w:lvlOverride w:ilvl="3"/>
    <w:lvlOverride w:ilvl="4"/>
    <w:lvlOverride w:ilvl="5"/>
    <w:lvlOverride w:ilvl="6"/>
    <w:lvlOverride w:ilvl="7"/>
    <w:lvlOverride w:ilvl="8"/>
  </w:num>
  <w:num w:numId="13">
    <w:abstractNumId w:val="16"/>
    <w:lvlOverride w:ilvl="0"/>
    <w:lvlOverride w:ilvl="1">
      <w:startOverride w:val="1"/>
    </w:lvlOverride>
    <w:lvlOverride w:ilvl="2"/>
    <w:lvlOverride w:ilvl="3"/>
    <w:lvlOverride w:ilvl="4"/>
    <w:lvlOverride w:ilvl="5"/>
    <w:lvlOverride w:ilvl="6"/>
    <w:lvlOverride w:ilvl="7"/>
    <w:lvlOverride w:ilvl="8"/>
  </w:num>
  <w:num w:numId="14">
    <w:abstractNumId w:val="23"/>
  </w:num>
  <w:num w:numId="15">
    <w:abstractNumId w:val="24"/>
  </w:num>
  <w:num w:numId="16">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804"/>
    <w:rsid w:val="00011EE0"/>
    <w:rsid w:val="00012ED1"/>
    <w:rsid w:val="0001323F"/>
    <w:rsid w:val="0001388E"/>
    <w:rsid w:val="00015199"/>
    <w:rsid w:val="00015636"/>
    <w:rsid w:val="00017356"/>
    <w:rsid w:val="0001740F"/>
    <w:rsid w:val="00017D79"/>
    <w:rsid w:val="000208A4"/>
    <w:rsid w:val="00020CC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105F"/>
    <w:rsid w:val="0004240E"/>
    <w:rsid w:val="00042644"/>
    <w:rsid w:val="000430EB"/>
    <w:rsid w:val="00043B90"/>
    <w:rsid w:val="00043E34"/>
    <w:rsid w:val="000448F5"/>
    <w:rsid w:val="0004615F"/>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56B"/>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0BC7"/>
    <w:rsid w:val="0008154B"/>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0FA6"/>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3CE4"/>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4A73"/>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2E7A"/>
    <w:rsid w:val="001537FF"/>
    <w:rsid w:val="001546C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772F9"/>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5586"/>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5F99"/>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1E1C"/>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3A7D"/>
    <w:rsid w:val="0029406A"/>
    <w:rsid w:val="00294286"/>
    <w:rsid w:val="00294630"/>
    <w:rsid w:val="00294C71"/>
    <w:rsid w:val="00294D92"/>
    <w:rsid w:val="002951F6"/>
    <w:rsid w:val="00295D09"/>
    <w:rsid w:val="0029710A"/>
    <w:rsid w:val="00297ED6"/>
    <w:rsid w:val="002A0FB0"/>
    <w:rsid w:val="002A200B"/>
    <w:rsid w:val="002A2542"/>
    <w:rsid w:val="002A2E8E"/>
    <w:rsid w:val="002A2EAA"/>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2B5B"/>
    <w:rsid w:val="002C375D"/>
    <w:rsid w:val="002C3882"/>
    <w:rsid w:val="002C3A82"/>
    <w:rsid w:val="002C4FFE"/>
    <w:rsid w:val="002C5430"/>
    <w:rsid w:val="002C56AC"/>
    <w:rsid w:val="002C6D67"/>
    <w:rsid w:val="002C7211"/>
    <w:rsid w:val="002D09A2"/>
    <w:rsid w:val="002D0FB3"/>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2E73"/>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23D"/>
    <w:rsid w:val="0032574C"/>
    <w:rsid w:val="003279D2"/>
    <w:rsid w:val="00327B0C"/>
    <w:rsid w:val="00327C08"/>
    <w:rsid w:val="003300C6"/>
    <w:rsid w:val="00331EBF"/>
    <w:rsid w:val="00332BAC"/>
    <w:rsid w:val="003332D6"/>
    <w:rsid w:val="003336D1"/>
    <w:rsid w:val="00334688"/>
    <w:rsid w:val="00334901"/>
    <w:rsid w:val="0033524D"/>
    <w:rsid w:val="00336FCD"/>
    <w:rsid w:val="00337279"/>
    <w:rsid w:val="003404F2"/>
    <w:rsid w:val="0034079E"/>
    <w:rsid w:val="003409C7"/>
    <w:rsid w:val="0034146F"/>
    <w:rsid w:val="0034200B"/>
    <w:rsid w:val="00342179"/>
    <w:rsid w:val="0034336E"/>
    <w:rsid w:val="00345133"/>
    <w:rsid w:val="00346986"/>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BA"/>
    <w:rsid w:val="003639FD"/>
    <w:rsid w:val="00363F1B"/>
    <w:rsid w:val="003650E5"/>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158"/>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446B"/>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77F0B"/>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455C"/>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6DC5"/>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3E0C"/>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4CA6"/>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6A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276"/>
    <w:rsid w:val="00590719"/>
    <w:rsid w:val="005907AE"/>
    <w:rsid w:val="00590F18"/>
    <w:rsid w:val="0059336D"/>
    <w:rsid w:val="005952A7"/>
    <w:rsid w:val="00597B9E"/>
    <w:rsid w:val="005A0253"/>
    <w:rsid w:val="005A269A"/>
    <w:rsid w:val="005A28F9"/>
    <w:rsid w:val="005A3207"/>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273"/>
    <w:rsid w:val="0062476D"/>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37949"/>
    <w:rsid w:val="00640FED"/>
    <w:rsid w:val="006436C8"/>
    <w:rsid w:val="00643708"/>
    <w:rsid w:val="00643A94"/>
    <w:rsid w:val="0064442E"/>
    <w:rsid w:val="00644FAC"/>
    <w:rsid w:val="00646807"/>
    <w:rsid w:val="00646FF9"/>
    <w:rsid w:val="00650265"/>
    <w:rsid w:val="0065064B"/>
    <w:rsid w:val="00650A98"/>
    <w:rsid w:val="00651966"/>
    <w:rsid w:val="006525D8"/>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27B8"/>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36A"/>
    <w:rsid w:val="006D3C8B"/>
    <w:rsid w:val="006D4362"/>
    <w:rsid w:val="006D4E61"/>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AB6"/>
    <w:rsid w:val="00700FE0"/>
    <w:rsid w:val="007023BE"/>
    <w:rsid w:val="00702696"/>
    <w:rsid w:val="00703F0D"/>
    <w:rsid w:val="00706FF0"/>
    <w:rsid w:val="007071C2"/>
    <w:rsid w:val="00710B93"/>
    <w:rsid w:val="00710DB5"/>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C66"/>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984"/>
    <w:rsid w:val="00755D7B"/>
    <w:rsid w:val="0075649F"/>
    <w:rsid w:val="00756D8E"/>
    <w:rsid w:val="0076085B"/>
    <w:rsid w:val="00761E84"/>
    <w:rsid w:val="007621CC"/>
    <w:rsid w:val="00762449"/>
    <w:rsid w:val="0076257B"/>
    <w:rsid w:val="00763033"/>
    <w:rsid w:val="007631E3"/>
    <w:rsid w:val="007638BE"/>
    <w:rsid w:val="007647A1"/>
    <w:rsid w:val="00764B66"/>
    <w:rsid w:val="00764CD3"/>
    <w:rsid w:val="00765438"/>
    <w:rsid w:val="00765ADE"/>
    <w:rsid w:val="00765C14"/>
    <w:rsid w:val="0076651B"/>
    <w:rsid w:val="00766929"/>
    <w:rsid w:val="00766AC2"/>
    <w:rsid w:val="00767E4F"/>
    <w:rsid w:val="007723CF"/>
    <w:rsid w:val="00772A64"/>
    <w:rsid w:val="00772E11"/>
    <w:rsid w:val="00773333"/>
    <w:rsid w:val="00775D07"/>
    <w:rsid w:val="00775E86"/>
    <w:rsid w:val="007768EF"/>
    <w:rsid w:val="00776D0D"/>
    <w:rsid w:val="00777198"/>
    <w:rsid w:val="00780AF3"/>
    <w:rsid w:val="00783071"/>
    <w:rsid w:val="007837F6"/>
    <w:rsid w:val="00783FB9"/>
    <w:rsid w:val="007847B4"/>
    <w:rsid w:val="00785646"/>
    <w:rsid w:val="00785748"/>
    <w:rsid w:val="00785841"/>
    <w:rsid w:val="0078651B"/>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5F72"/>
    <w:rsid w:val="007B6C8C"/>
    <w:rsid w:val="007B7839"/>
    <w:rsid w:val="007B7E44"/>
    <w:rsid w:val="007C03AA"/>
    <w:rsid w:val="007C05D5"/>
    <w:rsid w:val="007C4339"/>
    <w:rsid w:val="007C473E"/>
    <w:rsid w:val="007C4C91"/>
    <w:rsid w:val="007D0628"/>
    <w:rsid w:val="007D0F0D"/>
    <w:rsid w:val="007D1877"/>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7F7CED"/>
    <w:rsid w:val="008000BB"/>
    <w:rsid w:val="008005F4"/>
    <w:rsid w:val="00801A36"/>
    <w:rsid w:val="008020A6"/>
    <w:rsid w:val="00802A55"/>
    <w:rsid w:val="0080331A"/>
    <w:rsid w:val="0080360B"/>
    <w:rsid w:val="00803D9A"/>
    <w:rsid w:val="008045B2"/>
    <w:rsid w:val="00806408"/>
    <w:rsid w:val="00806583"/>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3FD2"/>
    <w:rsid w:val="00874580"/>
    <w:rsid w:val="00875A4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28B5"/>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218"/>
    <w:rsid w:val="008C0D85"/>
    <w:rsid w:val="008C0E99"/>
    <w:rsid w:val="008C13D2"/>
    <w:rsid w:val="008C1A0C"/>
    <w:rsid w:val="008C1F64"/>
    <w:rsid w:val="008C32F9"/>
    <w:rsid w:val="008C3FBC"/>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1651"/>
    <w:rsid w:val="009033E6"/>
    <w:rsid w:val="009036AC"/>
    <w:rsid w:val="0090391C"/>
    <w:rsid w:val="00904403"/>
    <w:rsid w:val="009046FD"/>
    <w:rsid w:val="0090473A"/>
    <w:rsid w:val="00905855"/>
    <w:rsid w:val="00906215"/>
    <w:rsid w:val="009067FF"/>
    <w:rsid w:val="00906B59"/>
    <w:rsid w:val="00907752"/>
    <w:rsid w:val="00907D5C"/>
    <w:rsid w:val="009106FD"/>
    <w:rsid w:val="00910A9B"/>
    <w:rsid w:val="00910ECE"/>
    <w:rsid w:val="009111C7"/>
    <w:rsid w:val="009116AB"/>
    <w:rsid w:val="00915D8A"/>
    <w:rsid w:val="00916A65"/>
    <w:rsid w:val="00917FCA"/>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5E90"/>
    <w:rsid w:val="0096651F"/>
    <w:rsid w:val="009666DC"/>
    <w:rsid w:val="00966BC5"/>
    <w:rsid w:val="0096705A"/>
    <w:rsid w:val="00967685"/>
    <w:rsid w:val="0097130E"/>
    <w:rsid w:val="0097195D"/>
    <w:rsid w:val="0097199B"/>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4D3"/>
    <w:rsid w:val="009A09FD"/>
    <w:rsid w:val="009A0A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8F9"/>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10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0B6"/>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561D1"/>
    <w:rsid w:val="00A60254"/>
    <w:rsid w:val="00A605F6"/>
    <w:rsid w:val="00A6074C"/>
    <w:rsid w:val="00A613E1"/>
    <w:rsid w:val="00A61F6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985"/>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5A5"/>
    <w:rsid w:val="00AA37B3"/>
    <w:rsid w:val="00AA3B24"/>
    <w:rsid w:val="00AA3DE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4D"/>
    <w:rsid w:val="00AF369F"/>
    <w:rsid w:val="00AF7635"/>
    <w:rsid w:val="00AF7E23"/>
    <w:rsid w:val="00AF7F84"/>
    <w:rsid w:val="00B017E9"/>
    <w:rsid w:val="00B01D90"/>
    <w:rsid w:val="00B02460"/>
    <w:rsid w:val="00B026AB"/>
    <w:rsid w:val="00B0335E"/>
    <w:rsid w:val="00B03839"/>
    <w:rsid w:val="00B039C2"/>
    <w:rsid w:val="00B05AAA"/>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3E6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57E5C"/>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3909"/>
    <w:rsid w:val="00B74651"/>
    <w:rsid w:val="00B74F1F"/>
    <w:rsid w:val="00B756E0"/>
    <w:rsid w:val="00B76192"/>
    <w:rsid w:val="00B76881"/>
    <w:rsid w:val="00B76E5F"/>
    <w:rsid w:val="00B76F5E"/>
    <w:rsid w:val="00B804B1"/>
    <w:rsid w:val="00B8139C"/>
    <w:rsid w:val="00B81656"/>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6190"/>
    <w:rsid w:val="00B9704C"/>
    <w:rsid w:val="00BA04E2"/>
    <w:rsid w:val="00BA2797"/>
    <w:rsid w:val="00BA31AD"/>
    <w:rsid w:val="00BA3ABB"/>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5A1"/>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D97"/>
    <w:rsid w:val="00BE4EDE"/>
    <w:rsid w:val="00BE5517"/>
    <w:rsid w:val="00BE6646"/>
    <w:rsid w:val="00BE6B10"/>
    <w:rsid w:val="00BE6DC9"/>
    <w:rsid w:val="00BE6E83"/>
    <w:rsid w:val="00BE72D3"/>
    <w:rsid w:val="00BE7417"/>
    <w:rsid w:val="00BE7E5D"/>
    <w:rsid w:val="00BF0A8A"/>
    <w:rsid w:val="00BF0D03"/>
    <w:rsid w:val="00BF11BF"/>
    <w:rsid w:val="00BF21A1"/>
    <w:rsid w:val="00BF2E42"/>
    <w:rsid w:val="00BF34FC"/>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195"/>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5CCB"/>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9750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18EF"/>
    <w:rsid w:val="00CC21FA"/>
    <w:rsid w:val="00CC3DD8"/>
    <w:rsid w:val="00CC510C"/>
    <w:rsid w:val="00CC528D"/>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288"/>
    <w:rsid w:val="00CE5A69"/>
    <w:rsid w:val="00CE5A97"/>
    <w:rsid w:val="00CE6D5F"/>
    <w:rsid w:val="00CE703A"/>
    <w:rsid w:val="00CE70D5"/>
    <w:rsid w:val="00CE76E8"/>
    <w:rsid w:val="00CF0988"/>
    <w:rsid w:val="00CF099F"/>
    <w:rsid w:val="00CF09E0"/>
    <w:rsid w:val="00CF10E6"/>
    <w:rsid w:val="00CF1818"/>
    <w:rsid w:val="00CF2CCF"/>
    <w:rsid w:val="00CF2FA6"/>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6F7B"/>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853"/>
    <w:rsid w:val="00D25A83"/>
    <w:rsid w:val="00D26823"/>
    <w:rsid w:val="00D27E4E"/>
    <w:rsid w:val="00D27FF5"/>
    <w:rsid w:val="00D3115E"/>
    <w:rsid w:val="00D3132A"/>
    <w:rsid w:val="00D31DC5"/>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37A8"/>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0FD"/>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DF703F"/>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02A3"/>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5A4"/>
    <w:rsid w:val="00EA1C85"/>
    <w:rsid w:val="00EA249D"/>
    <w:rsid w:val="00EA39BA"/>
    <w:rsid w:val="00EA3E6C"/>
    <w:rsid w:val="00EA41C4"/>
    <w:rsid w:val="00EA5279"/>
    <w:rsid w:val="00EA5372"/>
    <w:rsid w:val="00EA748B"/>
    <w:rsid w:val="00EA75E5"/>
    <w:rsid w:val="00EA7D8D"/>
    <w:rsid w:val="00EA7EC7"/>
    <w:rsid w:val="00EA7FAC"/>
    <w:rsid w:val="00EB1CFA"/>
    <w:rsid w:val="00EB2524"/>
    <w:rsid w:val="00EB25B2"/>
    <w:rsid w:val="00EB3D0D"/>
    <w:rsid w:val="00EB4B4D"/>
    <w:rsid w:val="00EB4D72"/>
    <w:rsid w:val="00EB5920"/>
    <w:rsid w:val="00EC02A7"/>
    <w:rsid w:val="00EC0300"/>
    <w:rsid w:val="00EC0A48"/>
    <w:rsid w:val="00EC0CDA"/>
    <w:rsid w:val="00EC0E1B"/>
    <w:rsid w:val="00EC1027"/>
    <w:rsid w:val="00EC1F7C"/>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2E94"/>
    <w:rsid w:val="00EE320D"/>
    <w:rsid w:val="00EE3BAC"/>
    <w:rsid w:val="00EE49CD"/>
    <w:rsid w:val="00EE55F8"/>
    <w:rsid w:val="00EE605C"/>
    <w:rsid w:val="00EE7075"/>
    <w:rsid w:val="00EE7855"/>
    <w:rsid w:val="00EE7A09"/>
    <w:rsid w:val="00EF0608"/>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349"/>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63F"/>
    <w:rsid w:val="00F45BDB"/>
    <w:rsid w:val="00F45E18"/>
    <w:rsid w:val="00F45E69"/>
    <w:rsid w:val="00F45E7F"/>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72C"/>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6B4"/>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7">
    <w:name w:val="heading 7"/>
    <w:basedOn w:val="a"/>
    <w:next w:val="a"/>
    <w:link w:val="70"/>
    <w:qFormat/>
    <w:rsid w:val="00901651"/>
    <w:pPr>
      <w:widowControl w:val="0"/>
      <w:suppressAutoHyphens w:val="0"/>
      <w:autoSpaceDE w:val="0"/>
      <w:autoSpaceDN w:val="0"/>
      <w:adjustRightInd w:val="0"/>
      <w:spacing w:before="240" w:after="60" w:line="240" w:lineRule="auto"/>
      <w:outlineLvl w:val="6"/>
    </w:pPr>
    <w:rPr>
      <w:rFonts w:eastAsia="Times New Roman" w:cs="Times New Roman"/>
      <w:color w:val="auto"/>
      <w:kern w:val="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character" w:customStyle="1" w:styleId="30">
    <w:name w:val="Заголовок 3 Знак"/>
    <w:basedOn w:val="a0"/>
    <w:link w:val="3"/>
    <w:rsid w:val="00901651"/>
    <w:rPr>
      <w:rFonts w:cs="Arial"/>
      <w:b/>
      <w:bCs/>
      <w:i/>
      <w:sz w:val="28"/>
      <w:szCs w:val="28"/>
    </w:rPr>
  </w:style>
  <w:style w:type="character" w:customStyle="1" w:styleId="70">
    <w:name w:val="Заголовок 7 Знак"/>
    <w:basedOn w:val="a0"/>
    <w:link w:val="7"/>
    <w:rsid w:val="00901651"/>
    <w:rPr>
      <w:rFonts w:ascii="Calibri" w:hAnsi="Calibri"/>
      <w:sz w:val="24"/>
      <w:szCs w:val="24"/>
      <w:lang w:val="en-US"/>
    </w:rPr>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character" w:customStyle="1" w:styleId="a6">
    <w:name w:val="Обычный (веб) Знак"/>
    <w:aliases w:val="Normal (Web) Char Знак"/>
    <w:link w:val="a5"/>
    <w:locked/>
    <w:rsid w:val="00901651"/>
    <w:rPr>
      <w:sz w:val="24"/>
      <w:szCs w:val="24"/>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F1"/>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F1 Знак"/>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901651"/>
    <w:rPr>
      <w:sz w:val="24"/>
      <w:szCs w:val="24"/>
    </w:rPr>
  </w:style>
  <w:style w:type="paragraph" w:styleId="ac">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nhideWhenUsed/>
    <w:rsid w:val="00E85984"/>
  </w:style>
  <w:style w:type="paragraph" w:styleId="31">
    <w:name w:val="toc 3"/>
    <w:basedOn w:val="a"/>
    <w:next w:val="a"/>
    <w:autoRedefine/>
    <w:unhideWhenUsed/>
    <w:rsid w:val="00E11873"/>
    <w:pPr>
      <w:tabs>
        <w:tab w:val="right" w:leader="dot" w:pos="962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link w:val="ListParagraphChar"/>
    <w:rsid w:val="00110789"/>
    <w:pPr>
      <w:suppressAutoHyphens w:val="0"/>
      <w:ind w:left="720"/>
      <w:contextualSpacing/>
    </w:pPr>
    <w:rPr>
      <w:rFonts w:eastAsia="Times New Roman" w:cs="Times New Roman"/>
      <w:color w:val="auto"/>
      <w:kern w:val="0"/>
      <w:lang w:eastAsia="ru-RU"/>
    </w:rPr>
  </w:style>
  <w:style w:type="character" w:customStyle="1" w:styleId="ListParagraphChar">
    <w:name w:val="List Paragraph Char"/>
    <w:link w:val="14"/>
    <w:locked/>
    <w:rsid w:val="00901651"/>
    <w:rPr>
      <w:rFonts w:ascii="Calibri" w:hAnsi="Calibri"/>
      <w:sz w:val="22"/>
      <w:szCs w:val="22"/>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character" w:customStyle="1" w:styleId="af1">
    <w:name w:val="Основной Знак"/>
    <w:link w:val="af0"/>
    <w:rsid w:val="005907AE"/>
    <w:rPr>
      <w:rFonts w:ascii="NewtonCSanPin" w:hAnsi="NewtonCSanPin" w:cs="NewtonCSanPin"/>
      <w:color w:val="000000"/>
      <w:sz w:val="21"/>
      <w:szCs w:val="21"/>
    </w:rPr>
  </w:style>
  <w:style w:type="paragraph" w:customStyle="1" w:styleId="af2">
    <w:name w:val="Буллит"/>
    <w:basedOn w:val="af0"/>
    <w:link w:val="af3"/>
    <w:rsid w:val="0094734D"/>
    <w:pPr>
      <w:ind w:firstLine="244"/>
    </w:pPr>
  </w:style>
  <w:style w:type="character" w:customStyle="1" w:styleId="af3">
    <w:name w:val="Буллит Знак"/>
    <w:link w:val="af2"/>
    <w:locked/>
    <w:rsid w:val="00901651"/>
    <w:rPr>
      <w:rFonts w:ascii="NewtonCSanPin" w:hAnsi="NewtonCSanPin"/>
      <w:color w:val="000000"/>
      <w:sz w:val="21"/>
      <w:szCs w:val="21"/>
      <w:lang w:eastAsia="en-US"/>
    </w:rPr>
  </w:style>
  <w:style w:type="paragraph" w:styleId="af4">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561811"/>
    <w:rPr>
      <w:b w:val="0"/>
      <w:bCs w:val="0"/>
    </w:rPr>
  </w:style>
  <w:style w:type="paragraph" w:customStyle="1" w:styleId="af5">
    <w:name w:val="Сноска"/>
    <w:basedOn w:val="af0"/>
    <w:rsid w:val="00561811"/>
    <w:pPr>
      <w:spacing w:line="174" w:lineRule="atLeast"/>
    </w:pPr>
    <w:rPr>
      <w:sz w:val="17"/>
      <w:szCs w:val="17"/>
    </w:rPr>
  </w:style>
  <w:style w:type="paragraph" w:customStyle="1" w:styleId="af6">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7">
    <w:name w:val="header"/>
    <w:basedOn w:val="a"/>
    <w:link w:val="af8"/>
    <w:unhideWhenUsed/>
    <w:rsid w:val="00DC6E2C"/>
    <w:pPr>
      <w:tabs>
        <w:tab w:val="center" w:pos="4677"/>
        <w:tab w:val="right" w:pos="9355"/>
      </w:tabs>
    </w:pPr>
    <w:rPr>
      <w:rFonts w:cs="Times New Roman"/>
    </w:rPr>
  </w:style>
  <w:style w:type="character" w:customStyle="1" w:styleId="af8">
    <w:name w:val="Верхний колонтитул Знак"/>
    <w:link w:val="af7"/>
    <w:rsid w:val="00DC6E2C"/>
    <w:rPr>
      <w:rFonts w:ascii="Calibri" w:eastAsia="Arial Unicode MS" w:hAnsi="Calibri" w:cs="Calibri"/>
      <w:color w:val="00000A"/>
      <w:kern w:val="1"/>
      <w:sz w:val="22"/>
      <w:szCs w:val="22"/>
      <w:lang w:eastAsia="en-US"/>
    </w:rPr>
  </w:style>
  <w:style w:type="paragraph" w:styleId="af9">
    <w:name w:val="footer"/>
    <w:basedOn w:val="a"/>
    <w:link w:val="afa"/>
    <w:uiPriority w:val="99"/>
    <w:unhideWhenUsed/>
    <w:rsid w:val="00DC6E2C"/>
    <w:pPr>
      <w:tabs>
        <w:tab w:val="center" w:pos="4677"/>
        <w:tab w:val="right" w:pos="9355"/>
      </w:tabs>
    </w:pPr>
    <w:rPr>
      <w:rFonts w:cs="Times New Roman"/>
    </w:rPr>
  </w:style>
  <w:style w:type="character" w:customStyle="1" w:styleId="afa">
    <w:name w:val="Нижний колонтитул Знак"/>
    <w:link w:val="af9"/>
    <w:uiPriority w:val="99"/>
    <w:rsid w:val="00DC6E2C"/>
    <w:rPr>
      <w:rFonts w:ascii="Calibri" w:eastAsia="Arial Unicode MS" w:hAnsi="Calibri" w:cs="Calibri"/>
      <w:color w:val="00000A"/>
      <w:kern w:val="1"/>
      <w:sz w:val="22"/>
      <w:szCs w:val="22"/>
      <w:lang w:eastAsia="en-US"/>
    </w:rPr>
  </w:style>
  <w:style w:type="paragraph" w:styleId="afb">
    <w:name w:val="Balloon Text"/>
    <w:basedOn w:val="a"/>
    <w:link w:val="afc"/>
    <w:unhideWhenUsed/>
    <w:rsid w:val="000715F2"/>
    <w:pPr>
      <w:spacing w:after="0" w:line="240" w:lineRule="auto"/>
    </w:pPr>
    <w:rPr>
      <w:rFonts w:ascii="Segoe UI" w:hAnsi="Segoe UI" w:cs="Times New Roman"/>
      <w:sz w:val="18"/>
      <w:szCs w:val="18"/>
    </w:rPr>
  </w:style>
  <w:style w:type="character" w:customStyle="1" w:styleId="afc">
    <w:name w:val="Текст выноски Знак"/>
    <w:link w:val="afb"/>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d">
    <w:name w:val="No Spacing"/>
    <w:aliases w:val="основа"/>
    <w:uiPriority w:val="1"/>
    <w:qFormat/>
    <w:rsid w:val="00C769D6"/>
    <w:rPr>
      <w:rFonts w:ascii="Calibri" w:eastAsia="Calibri" w:hAnsi="Calibri"/>
      <w:sz w:val="22"/>
      <w:szCs w:val="22"/>
      <w:lang w:eastAsia="en-US"/>
    </w:rPr>
  </w:style>
  <w:style w:type="paragraph" w:customStyle="1" w:styleId="afe">
    <w:name w:val="А ОСН ТЕКСТ"/>
    <w:basedOn w:val="a"/>
    <w:link w:val="aff"/>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
    <w:name w:val="А ОСН ТЕКСТ Знак"/>
    <w:link w:val="afe"/>
    <w:rsid w:val="004C75A1"/>
    <w:rPr>
      <w:rFonts w:eastAsia="Arial Unicode MS"/>
      <w:caps/>
      <w:color w:val="000000"/>
      <w:kern w:val="1"/>
      <w:sz w:val="28"/>
      <w:szCs w:val="28"/>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4E6891"/>
    <w:rPr>
      <w:vertAlign w:val="superscript"/>
    </w:rPr>
  </w:style>
  <w:style w:type="paragraph" w:customStyle="1" w:styleId="aff0">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1">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aff2">
    <w:name w:val="Основной текст + Полужирный"/>
    <w:semiHidden/>
    <w:rsid w:val="0027525A"/>
    <w:rPr>
      <w:rFonts w:ascii="Century Schoolbook" w:hAnsi="Century Schoolbook"/>
      <w:b/>
      <w:bCs/>
      <w:sz w:val="24"/>
      <w:szCs w:val="24"/>
      <w:lang w:bidi="ar-SA"/>
    </w:rPr>
  </w:style>
  <w:style w:type="paragraph" w:customStyle="1" w:styleId="28">
    <w:name w:val="Абзац списка2"/>
    <w:basedOn w:val="a"/>
    <w:qFormat/>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3">
    <w:name w:val="annotation reference"/>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4">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5">
    <w:name w:val="Block Text"/>
    <w:basedOn w:val="a"/>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link w:val="NoSpacingChar"/>
    <w:qFormat/>
    <w:rsid w:val="00134857"/>
    <w:rPr>
      <w:rFonts w:ascii="Calibri" w:hAnsi="Calibri" w:cs="Calibri"/>
      <w:sz w:val="22"/>
      <w:szCs w:val="22"/>
      <w:lang w:eastAsia="en-US"/>
    </w:rPr>
  </w:style>
  <w:style w:type="character" w:customStyle="1" w:styleId="NoSpacingChar">
    <w:name w:val="No Spacing Char"/>
    <w:link w:val="29"/>
    <w:locked/>
    <w:rsid w:val="00901651"/>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6">
    <w:name w:val="Emphasis"/>
    <w:basedOn w:val="a0"/>
    <w:qFormat/>
    <w:rsid w:val="00727ED5"/>
    <w:rPr>
      <w:i/>
      <w:iCs/>
    </w:rPr>
  </w:style>
  <w:style w:type="paragraph" w:customStyle="1" w:styleId="21">
    <w:name w:val="Средняя сетка 21"/>
    <w:basedOn w:val="a"/>
    <w:qFormat/>
    <w:rsid w:val="005907AE"/>
    <w:pPr>
      <w:numPr>
        <w:numId w:val="1"/>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styleId="aff7">
    <w:name w:val="Title"/>
    <w:basedOn w:val="a"/>
    <w:next w:val="a"/>
    <w:link w:val="aff8"/>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Название Знак"/>
    <w:basedOn w:val="a0"/>
    <w:link w:val="aff7"/>
    <w:rsid w:val="00A87299"/>
    <w:rPr>
      <w:rFonts w:ascii="Cambria" w:eastAsia="Calibri" w:hAnsi="Cambria"/>
      <w:b/>
      <w:bCs/>
      <w:kern w:val="28"/>
      <w:sz w:val="32"/>
      <w:szCs w:val="32"/>
    </w:rPr>
  </w:style>
  <w:style w:type="paragraph" w:customStyle="1" w:styleId="Zag1">
    <w:name w:val="Zag_1"/>
    <w:basedOn w:val="a"/>
    <w:rsid w:val="00901651"/>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rPr>
  </w:style>
  <w:style w:type="character" w:customStyle="1" w:styleId="Zag11">
    <w:name w:val="Zag_11"/>
    <w:rsid w:val="00901651"/>
  </w:style>
  <w:style w:type="character" w:styleId="aff9">
    <w:name w:val="page number"/>
    <w:basedOn w:val="a0"/>
    <w:rsid w:val="00901651"/>
  </w:style>
  <w:style w:type="paragraph" w:customStyle="1" w:styleId="text">
    <w:name w:val="text"/>
    <w:basedOn w:val="a"/>
    <w:rsid w:val="0090165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styleId="affa">
    <w:name w:val="Strong"/>
    <w:qFormat/>
    <w:rsid w:val="00901651"/>
    <w:rPr>
      <w:rFonts w:cs="Times New Roman"/>
      <w:b/>
      <w:bCs/>
    </w:rPr>
  </w:style>
  <w:style w:type="paragraph" w:customStyle="1" w:styleId="Zag2">
    <w:name w:val="Zag_2"/>
    <w:basedOn w:val="a"/>
    <w:rsid w:val="00901651"/>
    <w:pPr>
      <w:widowControl w:val="0"/>
      <w:suppressAutoHyphens w:val="0"/>
      <w:autoSpaceDE w:val="0"/>
      <w:autoSpaceDN w:val="0"/>
      <w:adjustRightInd w:val="0"/>
      <w:spacing w:after="129" w:line="291"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b">
    <w:name w:val="Таблица"/>
    <w:basedOn w:val="af0"/>
    <w:rsid w:val="00901651"/>
    <w:pPr>
      <w:tabs>
        <w:tab w:val="left" w:pos="4500"/>
        <w:tab w:val="left" w:pos="9180"/>
        <w:tab w:val="left" w:pos="9360"/>
      </w:tabs>
      <w:spacing w:line="194" w:lineRule="atLeast"/>
      <w:ind w:firstLine="0"/>
      <w:jc w:val="left"/>
    </w:pPr>
    <w:rPr>
      <w:sz w:val="19"/>
      <w:szCs w:val="19"/>
    </w:rPr>
  </w:style>
  <w:style w:type="paragraph" w:styleId="affc">
    <w:name w:val="Message Header"/>
    <w:basedOn w:val="affb"/>
    <w:link w:val="affd"/>
    <w:rsid w:val="00901651"/>
    <w:pPr>
      <w:jc w:val="center"/>
    </w:pPr>
    <w:rPr>
      <w:b/>
      <w:bCs/>
    </w:rPr>
  </w:style>
  <w:style w:type="character" w:customStyle="1" w:styleId="affd">
    <w:name w:val="Шапка Знак"/>
    <w:basedOn w:val="a0"/>
    <w:link w:val="affc"/>
    <w:rsid w:val="00901651"/>
    <w:rPr>
      <w:rFonts w:ascii="NewtonCSanPin" w:hAnsi="NewtonCSanPin"/>
      <w:b/>
      <w:bCs/>
      <w:color w:val="000000"/>
      <w:sz w:val="19"/>
      <w:szCs w:val="19"/>
    </w:rPr>
  </w:style>
  <w:style w:type="paragraph" w:customStyle="1" w:styleId="affe">
    <w:name w:val="Название таблицы"/>
    <w:basedOn w:val="af0"/>
    <w:rsid w:val="00901651"/>
    <w:pPr>
      <w:spacing w:before="113"/>
      <w:ind w:firstLine="0"/>
      <w:jc w:val="center"/>
    </w:pPr>
    <w:rPr>
      <w:b/>
      <w:bCs/>
      <w:szCs w:val="20"/>
    </w:rPr>
  </w:style>
  <w:style w:type="paragraph" w:customStyle="1" w:styleId="afff">
    <w:name w:val="Приложение"/>
    <w:basedOn w:val="19"/>
    <w:rsid w:val="00901651"/>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0"/>
    <w:rsid w:val="00901651"/>
    <w:pPr>
      <w:keepNext/>
      <w:pageBreakBefore/>
      <w:spacing w:after="170" w:line="296" w:lineRule="atLeast"/>
      <w:ind w:firstLine="0"/>
      <w:jc w:val="center"/>
    </w:pPr>
    <w:rPr>
      <w:rFonts w:ascii="PragmaticaC" w:hAnsi="PragmaticaC" w:cs="PragmaticaC"/>
      <w:b/>
      <w:bCs/>
      <w:caps/>
      <w:sz w:val="26"/>
      <w:szCs w:val="26"/>
    </w:rPr>
  </w:style>
  <w:style w:type="paragraph" w:styleId="afff0">
    <w:name w:val="Signature"/>
    <w:basedOn w:val="af0"/>
    <w:link w:val="afff1"/>
    <w:rsid w:val="00901651"/>
    <w:pPr>
      <w:spacing w:before="57" w:line="194" w:lineRule="atLeast"/>
      <w:ind w:firstLine="0"/>
      <w:jc w:val="center"/>
    </w:pPr>
    <w:rPr>
      <w:sz w:val="19"/>
      <w:szCs w:val="19"/>
    </w:rPr>
  </w:style>
  <w:style w:type="character" w:customStyle="1" w:styleId="afff1">
    <w:name w:val="Подпись Знак"/>
    <w:basedOn w:val="a0"/>
    <w:link w:val="afff0"/>
    <w:rsid w:val="00901651"/>
    <w:rPr>
      <w:rFonts w:ascii="NewtonCSanPin" w:hAnsi="NewtonCSanPin"/>
      <w:color w:val="000000"/>
      <w:sz w:val="19"/>
      <w:szCs w:val="19"/>
    </w:rPr>
  </w:style>
  <w:style w:type="paragraph" w:customStyle="1" w:styleId="afff2">
    <w:name w:val="В скобках"/>
    <w:basedOn w:val="afff0"/>
    <w:rsid w:val="00901651"/>
    <w:pPr>
      <w:spacing w:line="174" w:lineRule="atLeast"/>
    </w:pPr>
    <w:rPr>
      <w:sz w:val="17"/>
      <w:szCs w:val="17"/>
    </w:rPr>
  </w:style>
  <w:style w:type="paragraph" w:customStyle="1" w:styleId="1a">
    <w:name w:val="Содержание 1"/>
    <w:basedOn w:val="af0"/>
    <w:rsid w:val="00901651"/>
    <w:pPr>
      <w:suppressAutoHyphens/>
      <w:ind w:firstLine="0"/>
    </w:pPr>
    <w:rPr>
      <w:rFonts w:ascii="Times New Roman" w:hAnsi="Times New Roman"/>
      <w:szCs w:val="20"/>
      <w:lang w:val="en-US"/>
    </w:rPr>
  </w:style>
  <w:style w:type="paragraph" w:customStyle="1" w:styleId="BasicParagraph">
    <w:name w:val="[Basic Paragraph]"/>
    <w:basedOn w:val="NoParagraphStyle"/>
    <w:rsid w:val="00901651"/>
  </w:style>
  <w:style w:type="paragraph" w:customStyle="1" w:styleId="NoParagraphStyle">
    <w:name w:val="[No Paragraph Style]"/>
    <w:rsid w:val="00901651"/>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2a">
    <w:name w:val="Заг 2"/>
    <w:basedOn w:val="19"/>
    <w:rsid w:val="00901651"/>
    <w:pPr>
      <w:pageBreakBefore w:val="0"/>
      <w:spacing w:before="283"/>
    </w:pPr>
    <w:rPr>
      <w:caps w:val="0"/>
    </w:rPr>
  </w:style>
  <w:style w:type="paragraph" w:customStyle="1" w:styleId="afff3">
    <w:name w:val="Буллит Курсив"/>
    <w:basedOn w:val="af2"/>
    <w:link w:val="afff4"/>
    <w:rsid w:val="00901651"/>
    <w:rPr>
      <w:i/>
      <w:szCs w:val="20"/>
    </w:rPr>
  </w:style>
  <w:style w:type="character" w:customStyle="1" w:styleId="afff4">
    <w:name w:val="Буллит Курсив Знак"/>
    <w:link w:val="afff3"/>
    <w:locked/>
    <w:rsid w:val="00901651"/>
    <w:rPr>
      <w:rFonts w:ascii="NewtonCSanPin" w:hAnsi="NewtonCSanPin"/>
      <w:i/>
      <w:color w:val="000000"/>
      <w:sz w:val="21"/>
    </w:rPr>
  </w:style>
  <w:style w:type="paragraph" w:customStyle="1" w:styleId="afff5">
    <w:name w:val="Пж Курсив"/>
    <w:basedOn w:val="af0"/>
    <w:rsid w:val="00901651"/>
    <w:rPr>
      <w:b/>
      <w:bCs/>
      <w:i/>
      <w:iCs/>
      <w:szCs w:val="20"/>
    </w:rPr>
  </w:style>
  <w:style w:type="paragraph" w:styleId="afff6">
    <w:name w:val="annotation text"/>
    <w:basedOn w:val="a"/>
    <w:link w:val="afff7"/>
    <w:rsid w:val="00901651"/>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7">
    <w:name w:val="Текст примечания Знак"/>
    <w:basedOn w:val="a0"/>
    <w:link w:val="afff6"/>
    <w:rsid w:val="00901651"/>
  </w:style>
  <w:style w:type="paragraph" w:styleId="afff8">
    <w:name w:val="annotation subject"/>
    <w:basedOn w:val="afff6"/>
    <w:next w:val="afff6"/>
    <w:link w:val="afff9"/>
    <w:rsid w:val="00901651"/>
    <w:rPr>
      <w:b/>
      <w:bCs/>
    </w:rPr>
  </w:style>
  <w:style w:type="character" w:customStyle="1" w:styleId="afff9">
    <w:name w:val="Тема примечания Знак"/>
    <w:basedOn w:val="afff7"/>
    <w:link w:val="afff8"/>
    <w:rsid w:val="00901651"/>
    <w:rPr>
      <w:b/>
      <w:bCs/>
    </w:rPr>
  </w:style>
  <w:style w:type="paragraph" w:styleId="afffa">
    <w:name w:val="Subtitle"/>
    <w:basedOn w:val="a"/>
    <w:next w:val="a"/>
    <w:link w:val="afffb"/>
    <w:qFormat/>
    <w:rsid w:val="00901651"/>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fb">
    <w:name w:val="Подзаголовок Знак"/>
    <w:basedOn w:val="a0"/>
    <w:link w:val="afffa"/>
    <w:rsid w:val="00901651"/>
    <w:rPr>
      <w:rFonts w:eastAsia="MS Gothic"/>
      <w:b/>
      <w:sz w:val="28"/>
      <w:szCs w:val="24"/>
    </w:rPr>
  </w:style>
  <w:style w:type="paragraph" w:customStyle="1" w:styleId="-31">
    <w:name w:val="Темный список - Акцент 31"/>
    <w:hidden/>
    <w:rsid w:val="00901651"/>
    <w:rPr>
      <w:sz w:val="24"/>
      <w:szCs w:val="24"/>
    </w:rPr>
  </w:style>
  <w:style w:type="paragraph" w:styleId="40">
    <w:name w:val="toc 4"/>
    <w:basedOn w:val="a"/>
    <w:next w:val="a"/>
    <w:autoRedefine/>
    <w:rsid w:val="00901651"/>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
    <w:name w:val="toc 5"/>
    <w:basedOn w:val="a"/>
    <w:next w:val="a"/>
    <w:autoRedefine/>
    <w:rsid w:val="00901651"/>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
    <w:name w:val="toc 6"/>
    <w:basedOn w:val="a"/>
    <w:next w:val="a"/>
    <w:autoRedefine/>
    <w:rsid w:val="00901651"/>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rsid w:val="00901651"/>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
    <w:name w:val="toc 8"/>
    <w:basedOn w:val="a"/>
    <w:next w:val="a"/>
    <w:autoRedefine/>
    <w:rsid w:val="00901651"/>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
    <w:name w:val="toc 9"/>
    <w:basedOn w:val="a"/>
    <w:next w:val="a"/>
    <w:autoRedefine/>
    <w:rsid w:val="00901651"/>
    <w:pPr>
      <w:suppressAutoHyphens w:val="0"/>
      <w:spacing w:after="0" w:line="240" w:lineRule="auto"/>
      <w:ind w:left="1920"/>
    </w:pPr>
    <w:rPr>
      <w:rFonts w:ascii="Cambria" w:eastAsia="Times New Roman" w:hAnsi="Cambria" w:cs="Times New Roman"/>
      <w:color w:val="auto"/>
      <w:kern w:val="0"/>
      <w:sz w:val="20"/>
      <w:szCs w:val="20"/>
      <w:lang w:eastAsia="ru-RU"/>
    </w:rPr>
  </w:style>
  <w:style w:type="paragraph" w:customStyle="1" w:styleId="1-21">
    <w:name w:val="Средняя сетка 1 - Акцент 21"/>
    <w:basedOn w:val="a"/>
    <w:link w:val="1-2"/>
    <w:qFormat/>
    <w:rsid w:val="00901651"/>
    <w:pPr>
      <w:suppressAutoHyphens w:val="0"/>
      <w:spacing w:after="0" w:line="240" w:lineRule="auto"/>
      <w:ind w:left="720"/>
      <w:contextualSpacing/>
    </w:pPr>
    <w:rPr>
      <w:rFonts w:eastAsia="Times New Roman" w:cs="Times New Roman"/>
      <w:color w:val="auto"/>
      <w:kern w:val="0"/>
      <w:sz w:val="24"/>
      <w:szCs w:val="20"/>
    </w:rPr>
  </w:style>
  <w:style w:type="character" w:customStyle="1" w:styleId="1-2">
    <w:name w:val="Средняя сетка 1 - Акцент 2 Знак"/>
    <w:link w:val="1-21"/>
    <w:locked/>
    <w:rsid w:val="00901651"/>
    <w:rPr>
      <w:rFonts w:ascii="Calibri" w:hAnsi="Calibri"/>
      <w:sz w:val="24"/>
    </w:rPr>
  </w:style>
  <w:style w:type="paragraph" w:customStyle="1" w:styleId="afffc">
    <w:name w:val="О_Т"/>
    <w:basedOn w:val="a"/>
    <w:link w:val="afffd"/>
    <w:rsid w:val="00901651"/>
    <w:pPr>
      <w:suppressAutoHyphens w:val="0"/>
      <w:spacing w:after="0" w:line="288" w:lineRule="auto"/>
      <w:ind w:firstLine="539"/>
      <w:jc w:val="both"/>
    </w:pPr>
    <w:rPr>
      <w:rFonts w:ascii="Arial" w:eastAsia="Times New Roman" w:hAnsi="Arial" w:cs="Times New Roman"/>
      <w:color w:val="auto"/>
      <w:kern w:val="0"/>
      <w:sz w:val="28"/>
      <w:szCs w:val="20"/>
    </w:rPr>
  </w:style>
  <w:style w:type="character" w:customStyle="1" w:styleId="afffd">
    <w:name w:val="О_Т Знак"/>
    <w:link w:val="afffc"/>
    <w:locked/>
    <w:rsid w:val="00901651"/>
    <w:rPr>
      <w:rFonts w:ascii="Arial" w:hAnsi="Arial"/>
      <w:sz w:val="28"/>
    </w:rPr>
  </w:style>
  <w:style w:type="paragraph" w:customStyle="1" w:styleId="dash041e005f0431005f044b005f0447005f043d005f044b005f0439">
    <w:name w:val="dash041e_005f0431_005f044b_005f0447_005f043d_005f044b_005f0439"/>
    <w:basedOn w:val="a"/>
    <w:rsid w:val="00901651"/>
    <w:pPr>
      <w:suppressAutoHyphens w:val="0"/>
      <w:spacing w:after="0" w:line="240" w:lineRule="auto"/>
    </w:pPr>
    <w:rPr>
      <w:rFonts w:ascii="Times New Roman" w:eastAsia="Times New Roman"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901651"/>
  </w:style>
  <w:style w:type="paragraph" w:customStyle="1" w:styleId="-12">
    <w:name w:val="Цветной список - Акцент 12"/>
    <w:basedOn w:val="a"/>
    <w:qFormat/>
    <w:rsid w:val="00901651"/>
    <w:pPr>
      <w:suppressAutoHyphens w:val="0"/>
      <w:spacing w:line="240" w:lineRule="auto"/>
      <w:ind w:left="720"/>
      <w:contextualSpacing/>
    </w:pPr>
    <w:rPr>
      <w:rFonts w:ascii="Cambria" w:eastAsia="Times New Roman"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01651"/>
    <w:rPr>
      <w:rFonts w:ascii="Times New Roman" w:hAnsi="Times New Roman"/>
      <w:sz w:val="24"/>
      <w:u w:val="none"/>
      <w:effect w:val="none"/>
    </w:rPr>
  </w:style>
  <w:style w:type="paragraph" w:customStyle="1" w:styleId="Osnova">
    <w:name w:val="Osnova"/>
    <w:basedOn w:val="a"/>
    <w:rsid w:val="00901651"/>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Zag3">
    <w:name w:val="Zag_3"/>
    <w:basedOn w:val="a"/>
    <w:rsid w:val="00901651"/>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e">
    <w:name w:val="Ξαϋχνϋι"/>
    <w:basedOn w:val="a"/>
    <w:rsid w:val="0090165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
    <w:name w:val="Νξβϋι"/>
    <w:basedOn w:val="a"/>
    <w:rsid w:val="0090165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
    <w:name w:val="Цветной список - Акцент 11"/>
    <w:basedOn w:val="a"/>
    <w:link w:val="-1"/>
    <w:qFormat/>
    <w:rsid w:val="00901651"/>
    <w:pPr>
      <w:suppressAutoHyphens w:val="0"/>
      <w:ind w:left="720"/>
      <w:contextualSpacing/>
    </w:pPr>
    <w:rPr>
      <w:rFonts w:eastAsia="Times New Roman" w:cs="Times New Roman"/>
      <w:color w:val="auto"/>
      <w:kern w:val="0"/>
      <w:szCs w:val="20"/>
    </w:rPr>
  </w:style>
  <w:style w:type="character" w:customStyle="1" w:styleId="-1">
    <w:name w:val="Цветной список - Акцент 1 Знак"/>
    <w:link w:val="-11"/>
    <w:locked/>
    <w:rsid w:val="00901651"/>
    <w:rPr>
      <w:rFonts w:ascii="Calibri" w:hAnsi="Calibri"/>
      <w:sz w:val="22"/>
      <w:lang w:eastAsia="en-US"/>
    </w:rPr>
  </w:style>
  <w:style w:type="character" w:customStyle="1" w:styleId="affff0">
    <w:name w:val="Основной текст_"/>
    <w:link w:val="80"/>
    <w:locked/>
    <w:rsid w:val="00901651"/>
    <w:rPr>
      <w:rFonts w:ascii="Courier New" w:hAnsi="Courier New"/>
      <w:spacing w:val="-20"/>
      <w:sz w:val="28"/>
      <w:shd w:val="clear" w:color="auto" w:fill="FFFFFF"/>
    </w:rPr>
  </w:style>
  <w:style w:type="paragraph" w:customStyle="1" w:styleId="80">
    <w:name w:val="Основной текст8"/>
    <w:basedOn w:val="a"/>
    <w:link w:val="affff0"/>
    <w:rsid w:val="00901651"/>
    <w:pPr>
      <w:shd w:val="clear" w:color="auto" w:fill="FFFFFF"/>
      <w:suppressAutoHyphens w:val="0"/>
      <w:spacing w:before="600" w:after="60" w:line="240" w:lineRule="atLeast"/>
      <w:ind w:hanging="2080"/>
    </w:pPr>
    <w:rPr>
      <w:rFonts w:ascii="Courier New" w:eastAsia="Times New Roman" w:hAnsi="Courier New" w:cs="Times New Roman"/>
      <w:color w:val="auto"/>
      <w:spacing w:val="-20"/>
      <w:kern w:val="0"/>
      <w:sz w:val="28"/>
      <w:szCs w:val="20"/>
      <w:shd w:val="clear" w:color="auto" w:fill="FFFFFF"/>
      <w:lang w:eastAsia="ru-RU"/>
    </w:rPr>
  </w:style>
  <w:style w:type="character" w:customStyle="1" w:styleId="NormalWebChar">
    <w:name w:val="Normal (Web) Char Знак Знак"/>
    <w:locked/>
    <w:rsid w:val="00901651"/>
    <w:rPr>
      <w:sz w:val="24"/>
    </w:rPr>
  </w:style>
  <w:style w:type="character" w:customStyle="1" w:styleId="60">
    <w:name w:val="Знак Знак6"/>
    <w:locked/>
    <w:rsid w:val="00901651"/>
    <w:rPr>
      <w:sz w:val="24"/>
    </w:rPr>
  </w:style>
  <w:style w:type="paragraph" w:customStyle="1" w:styleId="220">
    <w:name w:val="Основной текст 22"/>
    <w:basedOn w:val="a"/>
    <w:rsid w:val="00901651"/>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rsid w:val="00901651"/>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paragraph" w:styleId="35">
    <w:name w:val="Body Text 3"/>
    <w:basedOn w:val="a"/>
    <w:link w:val="36"/>
    <w:rsid w:val="00901651"/>
    <w:pPr>
      <w:suppressAutoHyphens w:val="0"/>
      <w:spacing w:after="120" w:line="240" w:lineRule="auto"/>
    </w:pPr>
    <w:rPr>
      <w:rFonts w:ascii="Times New Roman" w:eastAsia="Times New Roman" w:hAnsi="Times New Roman" w:cs="Times New Roman"/>
      <w:color w:val="auto"/>
      <w:kern w:val="0"/>
      <w:sz w:val="16"/>
      <w:szCs w:val="16"/>
      <w:lang w:eastAsia="ru-RU"/>
    </w:rPr>
  </w:style>
  <w:style w:type="character" w:customStyle="1" w:styleId="36">
    <w:name w:val="Основной текст 3 Знак"/>
    <w:basedOn w:val="a0"/>
    <w:link w:val="35"/>
    <w:rsid w:val="00901651"/>
    <w:rPr>
      <w:sz w:val="16"/>
      <w:szCs w:val="16"/>
    </w:rPr>
  </w:style>
  <w:style w:type="character" w:customStyle="1" w:styleId="2b">
    <w:name w:val="Сноска2"/>
    <w:rsid w:val="00901651"/>
    <w:rPr>
      <w:rFonts w:ascii="Times New Roman" w:hAnsi="Times New Roman"/>
      <w:spacing w:val="0"/>
      <w:sz w:val="18"/>
    </w:rPr>
  </w:style>
  <w:style w:type="paragraph" w:customStyle="1" w:styleId="msonospacing0">
    <w:name w:val="msonospacing"/>
    <w:rsid w:val="00901651"/>
    <w:rPr>
      <w:rFonts w:ascii="Calibri" w:hAnsi="Calibri"/>
      <w:sz w:val="22"/>
      <w:szCs w:val="22"/>
    </w:rPr>
  </w:style>
  <w:style w:type="paragraph" w:customStyle="1" w:styleId="NormalPP">
    <w:name w:val="Normal PP"/>
    <w:basedOn w:val="a"/>
    <w:rsid w:val="00901651"/>
    <w:pPr>
      <w:widowControl w:val="0"/>
      <w:suppressAutoHyphens w:val="0"/>
      <w:autoSpaceDE w:val="0"/>
      <w:autoSpaceDN w:val="0"/>
      <w:adjustRightInd w:val="0"/>
      <w:spacing w:after="0" w:line="240" w:lineRule="auto"/>
    </w:pPr>
    <w:rPr>
      <w:rFonts w:ascii="Arial" w:eastAsia="Times New Roman" w:hAnsi="Arial" w:cs="Arial"/>
      <w:color w:val="000000"/>
      <w:kern w:val="0"/>
      <w:sz w:val="24"/>
      <w:szCs w:val="24"/>
      <w:lang w:val="en-US" w:eastAsia="ru-RU"/>
    </w:rPr>
  </w:style>
  <w:style w:type="paragraph" w:customStyle="1" w:styleId="text2">
    <w:name w:val="text2"/>
    <w:basedOn w:val="a"/>
    <w:rsid w:val="00901651"/>
    <w:pPr>
      <w:widowControl w:val="0"/>
      <w:suppressAutoHyphens w:val="0"/>
      <w:autoSpaceDE w:val="0"/>
      <w:autoSpaceDN w:val="0"/>
      <w:adjustRightInd w:val="0"/>
      <w:spacing w:after="0" w:line="240" w:lineRule="auto"/>
      <w:ind w:left="566" w:right="793"/>
      <w:jc w:val="both"/>
    </w:pPr>
    <w:rPr>
      <w:rFonts w:ascii="Times New Roman" w:eastAsia="Times New Roman" w:hAnsi="Times New Roman" w:cs="Times New Roman"/>
      <w:color w:val="000000"/>
      <w:kern w:val="0"/>
      <w:sz w:val="24"/>
      <w:szCs w:val="24"/>
      <w:lang w:val="en-US" w:eastAsia="ru-RU"/>
    </w:rPr>
  </w:style>
  <w:style w:type="character" w:customStyle="1" w:styleId="Osnova1">
    <w:name w:val="Osnova1"/>
    <w:rsid w:val="00901651"/>
  </w:style>
  <w:style w:type="character" w:customStyle="1" w:styleId="Zag21">
    <w:name w:val="Zag_21"/>
    <w:rsid w:val="00901651"/>
  </w:style>
  <w:style w:type="character" w:customStyle="1" w:styleId="Zag31">
    <w:name w:val="Zag_31"/>
    <w:rsid w:val="00901651"/>
  </w:style>
  <w:style w:type="character" w:customStyle="1" w:styleId="2c">
    <w:name w:val="Знак Знак2"/>
    <w:locked/>
    <w:rsid w:val="00901651"/>
    <w:rPr>
      <w:rFonts w:cs="Times New Roman"/>
      <w:sz w:val="24"/>
      <w:szCs w:val="24"/>
      <w:lang w:val="en-US"/>
    </w:rPr>
  </w:style>
  <w:style w:type="character" w:customStyle="1" w:styleId="affff1">
    <w:name w:val="Текст Знак"/>
    <w:link w:val="affff2"/>
    <w:locked/>
    <w:rsid w:val="00901651"/>
    <w:rPr>
      <w:rFonts w:ascii="Courier New" w:hAnsi="Courier New"/>
    </w:rPr>
  </w:style>
  <w:style w:type="paragraph" w:styleId="affff2">
    <w:name w:val="Plain Text"/>
    <w:basedOn w:val="a"/>
    <w:link w:val="affff1"/>
    <w:rsid w:val="00901651"/>
    <w:pPr>
      <w:suppressAutoHyphens w:val="0"/>
      <w:autoSpaceDE w:val="0"/>
      <w:autoSpaceDN w:val="0"/>
      <w:spacing w:after="0" w:line="240" w:lineRule="auto"/>
    </w:pPr>
    <w:rPr>
      <w:rFonts w:ascii="Courier New" w:eastAsia="Times New Roman" w:hAnsi="Courier New" w:cs="Times New Roman"/>
      <w:color w:val="auto"/>
      <w:kern w:val="0"/>
      <w:sz w:val="20"/>
      <w:szCs w:val="20"/>
      <w:lang w:eastAsia="ru-RU"/>
    </w:rPr>
  </w:style>
  <w:style w:type="character" w:customStyle="1" w:styleId="1b">
    <w:name w:val="Текст Знак1"/>
    <w:basedOn w:val="a0"/>
    <w:rsid w:val="00901651"/>
    <w:rPr>
      <w:rFonts w:ascii="Consolas" w:eastAsia="Arial Unicode MS" w:hAnsi="Consolas" w:cs="Consolas"/>
      <w:color w:val="00000A"/>
      <w:kern w:val="1"/>
      <w:sz w:val="21"/>
      <w:szCs w:val="21"/>
      <w:lang w:eastAsia="en-US"/>
    </w:rPr>
  </w:style>
  <w:style w:type="paragraph" w:customStyle="1" w:styleId="msonormalcxspmiddle">
    <w:name w:val="msonormalcxspmiddle"/>
    <w:basedOn w:val="a"/>
    <w:rsid w:val="0090165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72">
    <w:name w:val="Знак Знак7"/>
    <w:locked/>
    <w:rsid w:val="00901651"/>
    <w:rPr>
      <w:rFonts w:cs="Times New Roman"/>
      <w:b/>
      <w:bCs/>
      <w:sz w:val="24"/>
      <w:szCs w:val="24"/>
    </w:rPr>
  </w:style>
  <w:style w:type="paragraph" w:customStyle="1" w:styleId="affff3">
    <w:name w:val="Урок"/>
    <w:basedOn w:val="25"/>
    <w:rsid w:val="00901651"/>
    <w:pPr>
      <w:widowControl w:val="0"/>
      <w:suppressAutoHyphens w:val="0"/>
      <w:autoSpaceDE w:val="0"/>
      <w:autoSpaceDN w:val="0"/>
      <w:adjustRightInd w:val="0"/>
    </w:pPr>
    <w:rPr>
      <w:rFonts w:ascii="Times New Roman" w:eastAsia="Times New Roman" w:hAnsi="Times New Roman"/>
      <w:color w:val="auto"/>
      <w:kern w:val="0"/>
      <w:sz w:val="24"/>
      <w:szCs w:val="24"/>
      <w:lang w:val="en-US" w:eastAsia="ru-RU"/>
    </w:rPr>
  </w:style>
  <w:style w:type="character" w:customStyle="1" w:styleId="111">
    <w:name w:val="Заголовок 1 Знак1"/>
    <w:rsid w:val="00901651"/>
    <w:rPr>
      <w:rFonts w:ascii="Cambria" w:hAnsi="Cambria" w:cs="Times New Roman"/>
      <w:b/>
      <w:bCs/>
      <w:kern w:val="32"/>
      <w:sz w:val="32"/>
      <w:szCs w:val="32"/>
      <w:lang w:val="en-US"/>
    </w:rPr>
  </w:style>
  <w:style w:type="paragraph" w:customStyle="1" w:styleId="112">
    <w:name w:val="Абзац списка11"/>
    <w:basedOn w:val="a"/>
    <w:qFormat/>
    <w:rsid w:val="00901651"/>
    <w:pPr>
      <w:suppressAutoHyphens w:val="0"/>
      <w:ind w:left="720"/>
      <w:contextualSpacing/>
    </w:pPr>
    <w:rPr>
      <w:rFonts w:eastAsia="Times New Roman" w:cs="Times New Roman"/>
      <w:color w:val="auto"/>
      <w:kern w:val="0"/>
      <w:lang w:eastAsia="ru-RU"/>
    </w:rPr>
  </w:style>
  <w:style w:type="character" w:customStyle="1" w:styleId="zag110">
    <w:name w:val="zag11"/>
    <w:rsid w:val="00901651"/>
    <w:rPr>
      <w:rFonts w:cs="Times New Roman"/>
    </w:rPr>
  </w:style>
  <w:style w:type="paragraph" w:customStyle="1" w:styleId="default0">
    <w:name w:val="default"/>
    <w:basedOn w:val="a"/>
    <w:rsid w:val="0090165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2d">
    <w:name w:val="Основной текст2"/>
    <w:basedOn w:val="a"/>
    <w:rsid w:val="00901651"/>
    <w:pPr>
      <w:shd w:val="clear" w:color="auto" w:fill="FFFFFF"/>
      <w:suppressAutoHyphens w:val="0"/>
      <w:spacing w:after="0" w:line="226" w:lineRule="exact"/>
      <w:ind w:hanging="280"/>
      <w:jc w:val="both"/>
    </w:pPr>
    <w:rPr>
      <w:rFonts w:ascii="Times New Roman" w:eastAsia="Times New Roman" w:hAnsi="Times New Roman" w:cs="Times New Roman"/>
      <w:color w:val="auto"/>
      <w:kern w:val="0"/>
      <w:sz w:val="26"/>
      <w:szCs w:val="26"/>
      <w:shd w:val="clear" w:color="auto" w:fill="FFFFFF"/>
      <w:lang w:eastAsia="ru-RU"/>
    </w:rPr>
  </w:style>
  <w:style w:type="paragraph" w:customStyle="1" w:styleId="37">
    <w:name w:val="Абзац списка3"/>
    <w:basedOn w:val="a"/>
    <w:rsid w:val="00901651"/>
    <w:pPr>
      <w:suppressAutoHyphens w:val="0"/>
      <w:spacing w:after="0" w:line="240" w:lineRule="auto"/>
      <w:ind w:left="720"/>
      <w:contextualSpacing/>
    </w:pPr>
    <w:rPr>
      <w:rFonts w:ascii="B7Arbat" w:eastAsia="Calibri" w:hAnsi="B7Arbat" w:cs="Times New Roman"/>
      <w:b/>
      <w:bCs/>
      <w:color w:val="auto"/>
      <w:kern w:val="0"/>
      <w:sz w:val="32"/>
      <w:szCs w:val="32"/>
      <w:lang w:eastAsia="ru-RU"/>
    </w:rPr>
  </w:style>
  <w:style w:type="table" w:styleId="affff4">
    <w:name w:val="Table Grid"/>
    <w:basedOn w:val="a1"/>
    <w:rsid w:val="00EC0E1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0E1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e">
    <w:name w:val="Основной текст (2)_"/>
    <w:basedOn w:val="a0"/>
    <w:link w:val="2f"/>
    <w:rsid w:val="00BF34FC"/>
    <w:rPr>
      <w:sz w:val="28"/>
      <w:szCs w:val="28"/>
      <w:shd w:val="clear" w:color="auto" w:fill="FFFFFF"/>
    </w:rPr>
  </w:style>
  <w:style w:type="character" w:customStyle="1" w:styleId="2f0">
    <w:name w:val="Основной текст (2) + Полужирный"/>
    <w:basedOn w:val="2e"/>
    <w:rsid w:val="00BF34FC"/>
    <w:rPr>
      <w:b/>
      <w:bCs/>
      <w:color w:val="000000"/>
      <w:spacing w:val="0"/>
      <w:w w:val="100"/>
      <w:position w:val="0"/>
      <w:sz w:val="28"/>
      <w:szCs w:val="28"/>
      <w:shd w:val="clear" w:color="auto" w:fill="FFFFFF"/>
      <w:lang w:val="ru-RU" w:eastAsia="ru-RU" w:bidi="ru-RU"/>
    </w:rPr>
  </w:style>
  <w:style w:type="paragraph" w:customStyle="1" w:styleId="2f">
    <w:name w:val="Основной текст (2)"/>
    <w:basedOn w:val="a"/>
    <w:link w:val="2e"/>
    <w:rsid w:val="00BF34FC"/>
    <w:pPr>
      <w:widowControl w:val="0"/>
      <w:shd w:val="clear" w:color="auto" w:fill="FFFFFF"/>
      <w:suppressAutoHyphens w:val="0"/>
      <w:spacing w:before="120" w:after="0" w:line="326" w:lineRule="exact"/>
      <w:jc w:val="both"/>
    </w:pPr>
    <w:rPr>
      <w:rFonts w:ascii="Times New Roman" w:eastAsia="Times New Roman" w:hAnsi="Times New Roman" w:cs="Times New Roman"/>
      <w:color w:val="auto"/>
      <w:kern w:val="0"/>
      <w:sz w:val="28"/>
      <w:szCs w:val="28"/>
      <w:lang w:eastAsia="ru-RU"/>
    </w:rPr>
  </w:style>
  <w:style w:type="character" w:customStyle="1" w:styleId="73">
    <w:name w:val="Основной текст (7)"/>
    <w:basedOn w:val="a0"/>
    <w:rsid w:val="00BF34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7">
    <w:name w:val="heading 7"/>
    <w:basedOn w:val="a"/>
    <w:next w:val="a"/>
    <w:link w:val="70"/>
    <w:qFormat/>
    <w:rsid w:val="00901651"/>
    <w:pPr>
      <w:widowControl w:val="0"/>
      <w:suppressAutoHyphens w:val="0"/>
      <w:autoSpaceDE w:val="0"/>
      <w:autoSpaceDN w:val="0"/>
      <w:adjustRightInd w:val="0"/>
      <w:spacing w:before="240" w:after="60" w:line="240" w:lineRule="auto"/>
      <w:outlineLvl w:val="6"/>
    </w:pPr>
    <w:rPr>
      <w:rFonts w:eastAsia="Times New Roman" w:cs="Times New Roman"/>
      <w:color w:val="auto"/>
      <w:kern w:val="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character" w:customStyle="1" w:styleId="30">
    <w:name w:val="Заголовок 3 Знак"/>
    <w:basedOn w:val="a0"/>
    <w:link w:val="3"/>
    <w:rsid w:val="00901651"/>
    <w:rPr>
      <w:rFonts w:cs="Arial"/>
      <w:b/>
      <w:bCs/>
      <w:i/>
      <w:sz w:val="28"/>
      <w:szCs w:val="28"/>
    </w:rPr>
  </w:style>
  <w:style w:type="character" w:customStyle="1" w:styleId="70">
    <w:name w:val="Заголовок 7 Знак"/>
    <w:basedOn w:val="a0"/>
    <w:link w:val="7"/>
    <w:rsid w:val="00901651"/>
    <w:rPr>
      <w:rFonts w:ascii="Calibri" w:hAnsi="Calibri"/>
      <w:sz w:val="24"/>
      <w:szCs w:val="24"/>
      <w:lang w:val="en-US"/>
    </w:rPr>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character" w:customStyle="1" w:styleId="a6">
    <w:name w:val="Обычный (веб) Знак"/>
    <w:aliases w:val="Normal (Web) Char Знак"/>
    <w:link w:val="a5"/>
    <w:locked/>
    <w:rsid w:val="00901651"/>
    <w:rPr>
      <w:sz w:val="24"/>
      <w:szCs w:val="24"/>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F1"/>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F1 Знак"/>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901651"/>
    <w:rPr>
      <w:sz w:val="24"/>
      <w:szCs w:val="24"/>
    </w:rPr>
  </w:style>
  <w:style w:type="paragraph" w:styleId="ac">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nhideWhenUsed/>
    <w:rsid w:val="00E85984"/>
  </w:style>
  <w:style w:type="paragraph" w:styleId="31">
    <w:name w:val="toc 3"/>
    <w:basedOn w:val="a"/>
    <w:next w:val="a"/>
    <w:autoRedefine/>
    <w:unhideWhenUsed/>
    <w:rsid w:val="00E11873"/>
    <w:pPr>
      <w:tabs>
        <w:tab w:val="right" w:leader="dot" w:pos="962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link w:val="ListParagraphChar"/>
    <w:rsid w:val="00110789"/>
    <w:pPr>
      <w:suppressAutoHyphens w:val="0"/>
      <w:ind w:left="720"/>
      <w:contextualSpacing/>
    </w:pPr>
    <w:rPr>
      <w:rFonts w:eastAsia="Times New Roman" w:cs="Times New Roman"/>
      <w:color w:val="auto"/>
      <w:kern w:val="0"/>
      <w:lang w:eastAsia="ru-RU"/>
    </w:rPr>
  </w:style>
  <w:style w:type="character" w:customStyle="1" w:styleId="ListParagraphChar">
    <w:name w:val="List Paragraph Char"/>
    <w:link w:val="14"/>
    <w:locked/>
    <w:rsid w:val="00901651"/>
    <w:rPr>
      <w:rFonts w:ascii="Calibri" w:hAnsi="Calibri"/>
      <w:sz w:val="22"/>
      <w:szCs w:val="22"/>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character" w:customStyle="1" w:styleId="af1">
    <w:name w:val="Основной Знак"/>
    <w:link w:val="af0"/>
    <w:rsid w:val="005907AE"/>
    <w:rPr>
      <w:rFonts w:ascii="NewtonCSanPin" w:hAnsi="NewtonCSanPin" w:cs="NewtonCSanPin"/>
      <w:color w:val="000000"/>
      <w:sz w:val="21"/>
      <w:szCs w:val="21"/>
    </w:rPr>
  </w:style>
  <w:style w:type="paragraph" w:customStyle="1" w:styleId="af2">
    <w:name w:val="Буллит"/>
    <w:basedOn w:val="af0"/>
    <w:link w:val="af3"/>
    <w:rsid w:val="0094734D"/>
    <w:pPr>
      <w:ind w:firstLine="244"/>
    </w:pPr>
  </w:style>
  <w:style w:type="character" w:customStyle="1" w:styleId="af3">
    <w:name w:val="Буллит Знак"/>
    <w:link w:val="af2"/>
    <w:locked/>
    <w:rsid w:val="00901651"/>
    <w:rPr>
      <w:rFonts w:ascii="NewtonCSanPin" w:hAnsi="NewtonCSanPin"/>
      <w:color w:val="000000"/>
      <w:sz w:val="21"/>
      <w:szCs w:val="21"/>
      <w:lang w:eastAsia="en-US"/>
    </w:rPr>
  </w:style>
  <w:style w:type="paragraph" w:styleId="af4">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561811"/>
    <w:rPr>
      <w:b w:val="0"/>
      <w:bCs w:val="0"/>
    </w:rPr>
  </w:style>
  <w:style w:type="paragraph" w:customStyle="1" w:styleId="af5">
    <w:name w:val="Сноска"/>
    <w:basedOn w:val="af0"/>
    <w:rsid w:val="00561811"/>
    <w:pPr>
      <w:spacing w:line="174" w:lineRule="atLeast"/>
    </w:pPr>
    <w:rPr>
      <w:sz w:val="17"/>
      <w:szCs w:val="17"/>
    </w:rPr>
  </w:style>
  <w:style w:type="paragraph" w:customStyle="1" w:styleId="af6">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7">
    <w:name w:val="header"/>
    <w:basedOn w:val="a"/>
    <w:link w:val="af8"/>
    <w:unhideWhenUsed/>
    <w:rsid w:val="00DC6E2C"/>
    <w:pPr>
      <w:tabs>
        <w:tab w:val="center" w:pos="4677"/>
        <w:tab w:val="right" w:pos="9355"/>
      </w:tabs>
    </w:pPr>
    <w:rPr>
      <w:rFonts w:cs="Times New Roman"/>
    </w:rPr>
  </w:style>
  <w:style w:type="character" w:customStyle="1" w:styleId="af8">
    <w:name w:val="Верхний колонтитул Знак"/>
    <w:link w:val="af7"/>
    <w:rsid w:val="00DC6E2C"/>
    <w:rPr>
      <w:rFonts w:ascii="Calibri" w:eastAsia="Arial Unicode MS" w:hAnsi="Calibri" w:cs="Calibri"/>
      <w:color w:val="00000A"/>
      <w:kern w:val="1"/>
      <w:sz w:val="22"/>
      <w:szCs w:val="22"/>
      <w:lang w:eastAsia="en-US"/>
    </w:rPr>
  </w:style>
  <w:style w:type="paragraph" w:styleId="af9">
    <w:name w:val="footer"/>
    <w:basedOn w:val="a"/>
    <w:link w:val="afa"/>
    <w:uiPriority w:val="99"/>
    <w:unhideWhenUsed/>
    <w:rsid w:val="00DC6E2C"/>
    <w:pPr>
      <w:tabs>
        <w:tab w:val="center" w:pos="4677"/>
        <w:tab w:val="right" w:pos="9355"/>
      </w:tabs>
    </w:pPr>
    <w:rPr>
      <w:rFonts w:cs="Times New Roman"/>
    </w:rPr>
  </w:style>
  <w:style w:type="character" w:customStyle="1" w:styleId="afa">
    <w:name w:val="Нижний колонтитул Знак"/>
    <w:link w:val="af9"/>
    <w:uiPriority w:val="99"/>
    <w:rsid w:val="00DC6E2C"/>
    <w:rPr>
      <w:rFonts w:ascii="Calibri" w:eastAsia="Arial Unicode MS" w:hAnsi="Calibri" w:cs="Calibri"/>
      <w:color w:val="00000A"/>
      <w:kern w:val="1"/>
      <w:sz w:val="22"/>
      <w:szCs w:val="22"/>
      <w:lang w:eastAsia="en-US"/>
    </w:rPr>
  </w:style>
  <w:style w:type="paragraph" w:styleId="afb">
    <w:name w:val="Balloon Text"/>
    <w:basedOn w:val="a"/>
    <w:link w:val="afc"/>
    <w:unhideWhenUsed/>
    <w:rsid w:val="000715F2"/>
    <w:pPr>
      <w:spacing w:after="0" w:line="240" w:lineRule="auto"/>
    </w:pPr>
    <w:rPr>
      <w:rFonts w:ascii="Segoe UI" w:hAnsi="Segoe UI" w:cs="Times New Roman"/>
      <w:sz w:val="18"/>
      <w:szCs w:val="18"/>
    </w:rPr>
  </w:style>
  <w:style w:type="character" w:customStyle="1" w:styleId="afc">
    <w:name w:val="Текст выноски Знак"/>
    <w:link w:val="afb"/>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d">
    <w:name w:val="No Spacing"/>
    <w:aliases w:val="основа"/>
    <w:uiPriority w:val="1"/>
    <w:qFormat/>
    <w:rsid w:val="00C769D6"/>
    <w:rPr>
      <w:rFonts w:ascii="Calibri" w:eastAsia="Calibri" w:hAnsi="Calibri"/>
      <w:sz w:val="22"/>
      <w:szCs w:val="22"/>
      <w:lang w:eastAsia="en-US"/>
    </w:rPr>
  </w:style>
  <w:style w:type="paragraph" w:customStyle="1" w:styleId="afe">
    <w:name w:val="А ОСН ТЕКСТ"/>
    <w:basedOn w:val="a"/>
    <w:link w:val="aff"/>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
    <w:name w:val="А ОСН ТЕКСТ Знак"/>
    <w:link w:val="afe"/>
    <w:rsid w:val="004C75A1"/>
    <w:rPr>
      <w:rFonts w:eastAsia="Arial Unicode MS"/>
      <w:caps/>
      <w:color w:val="000000"/>
      <w:kern w:val="1"/>
      <w:sz w:val="28"/>
      <w:szCs w:val="28"/>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4E6891"/>
    <w:rPr>
      <w:vertAlign w:val="superscript"/>
    </w:rPr>
  </w:style>
  <w:style w:type="paragraph" w:customStyle="1" w:styleId="aff0">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1">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aff2">
    <w:name w:val="Основной текст + Полужирный"/>
    <w:semiHidden/>
    <w:rsid w:val="0027525A"/>
    <w:rPr>
      <w:rFonts w:ascii="Century Schoolbook" w:hAnsi="Century Schoolbook"/>
      <w:b/>
      <w:bCs/>
      <w:sz w:val="24"/>
      <w:szCs w:val="24"/>
      <w:lang w:bidi="ar-SA"/>
    </w:rPr>
  </w:style>
  <w:style w:type="paragraph" w:customStyle="1" w:styleId="28">
    <w:name w:val="Абзац списка2"/>
    <w:basedOn w:val="a"/>
    <w:qFormat/>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3">
    <w:name w:val="annotation reference"/>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4">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5">
    <w:name w:val="Block Text"/>
    <w:basedOn w:val="a"/>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link w:val="NoSpacingChar"/>
    <w:qFormat/>
    <w:rsid w:val="00134857"/>
    <w:rPr>
      <w:rFonts w:ascii="Calibri" w:hAnsi="Calibri" w:cs="Calibri"/>
      <w:sz w:val="22"/>
      <w:szCs w:val="22"/>
      <w:lang w:eastAsia="en-US"/>
    </w:rPr>
  </w:style>
  <w:style w:type="character" w:customStyle="1" w:styleId="NoSpacingChar">
    <w:name w:val="No Spacing Char"/>
    <w:link w:val="29"/>
    <w:locked/>
    <w:rsid w:val="00901651"/>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6">
    <w:name w:val="Emphasis"/>
    <w:basedOn w:val="a0"/>
    <w:qFormat/>
    <w:rsid w:val="00727ED5"/>
    <w:rPr>
      <w:i/>
      <w:iCs/>
    </w:rPr>
  </w:style>
  <w:style w:type="paragraph" w:customStyle="1" w:styleId="21">
    <w:name w:val="Средняя сетка 21"/>
    <w:basedOn w:val="a"/>
    <w:qFormat/>
    <w:rsid w:val="005907AE"/>
    <w:pPr>
      <w:numPr>
        <w:numId w:val="1"/>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styleId="aff7">
    <w:name w:val="Title"/>
    <w:basedOn w:val="a"/>
    <w:next w:val="a"/>
    <w:link w:val="aff8"/>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Название Знак"/>
    <w:basedOn w:val="a0"/>
    <w:link w:val="aff7"/>
    <w:rsid w:val="00A87299"/>
    <w:rPr>
      <w:rFonts w:ascii="Cambria" w:eastAsia="Calibri" w:hAnsi="Cambria"/>
      <w:b/>
      <w:bCs/>
      <w:kern w:val="28"/>
      <w:sz w:val="32"/>
      <w:szCs w:val="32"/>
    </w:rPr>
  </w:style>
  <w:style w:type="paragraph" w:customStyle="1" w:styleId="Zag1">
    <w:name w:val="Zag_1"/>
    <w:basedOn w:val="a"/>
    <w:rsid w:val="00901651"/>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rPr>
  </w:style>
  <w:style w:type="character" w:customStyle="1" w:styleId="Zag11">
    <w:name w:val="Zag_11"/>
    <w:rsid w:val="00901651"/>
  </w:style>
  <w:style w:type="character" w:styleId="aff9">
    <w:name w:val="page number"/>
    <w:basedOn w:val="a0"/>
    <w:rsid w:val="00901651"/>
  </w:style>
  <w:style w:type="paragraph" w:customStyle="1" w:styleId="text">
    <w:name w:val="text"/>
    <w:basedOn w:val="a"/>
    <w:rsid w:val="0090165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styleId="affa">
    <w:name w:val="Strong"/>
    <w:qFormat/>
    <w:rsid w:val="00901651"/>
    <w:rPr>
      <w:rFonts w:cs="Times New Roman"/>
      <w:b/>
      <w:bCs/>
    </w:rPr>
  </w:style>
  <w:style w:type="paragraph" w:customStyle="1" w:styleId="Zag2">
    <w:name w:val="Zag_2"/>
    <w:basedOn w:val="a"/>
    <w:rsid w:val="00901651"/>
    <w:pPr>
      <w:widowControl w:val="0"/>
      <w:suppressAutoHyphens w:val="0"/>
      <w:autoSpaceDE w:val="0"/>
      <w:autoSpaceDN w:val="0"/>
      <w:adjustRightInd w:val="0"/>
      <w:spacing w:after="129" w:line="291"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b">
    <w:name w:val="Таблица"/>
    <w:basedOn w:val="af0"/>
    <w:rsid w:val="00901651"/>
    <w:pPr>
      <w:tabs>
        <w:tab w:val="left" w:pos="4500"/>
        <w:tab w:val="left" w:pos="9180"/>
        <w:tab w:val="left" w:pos="9360"/>
      </w:tabs>
      <w:spacing w:line="194" w:lineRule="atLeast"/>
      <w:ind w:firstLine="0"/>
      <w:jc w:val="left"/>
    </w:pPr>
    <w:rPr>
      <w:sz w:val="19"/>
      <w:szCs w:val="19"/>
      <w:lang w:val="x-none" w:eastAsia="x-none"/>
    </w:rPr>
  </w:style>
  <w:style w:type="paragraph" w:styleId="affc">
    <w:name w:val="Message Header"/>
    <w:basedOn w:val="affb"/>
    <w:link w:val="affd"/>
    <w:rsid w:val="00901651"/>
    <w:pPr>
      <w:jc w:val="center"/>
    </w:pPr>
    <w:rPr>
      <w:b/>
      <w:bCs/>
    </w:rPr>
  </w:style>
  <w:style w:type="character" w:customStyle="1" w:styleId="affd">
    <w:name w:val="Шапка Знак"/>
    <w:basedOn w:val="a0"/>
    <w:link w:val="affc"/>
    <w:rsid w:val="00901651"/>
    <w:rPr>
      <w:rFonts w:ascii="NewtonCSanPin" w:hAnsi="NewtonCSanPin"/>
      <w:b/>
      <w:bCs/>
      <w:color w:val="000000"/>
      <w:sz w:val="19"/>
      <w:szCs w:val="19"/>
      <w:lang w:val="x-none" w:eastAsia="x-none"/>
    </w:rPr>
  </w:style>
  <w:style w:type="paragraph" w:customStyle="1" w:styleId="affe">
    <w:name w:val="Название таблицы"/>
    <w:basedOn w:val="af0"/>
    <w:rsid w:val="00901651"/>
    <w:pPr>
      <w:spacing w:before="113"/>
      <w:ind w:firstLine="0"/>
      <w:jc w:val="center"/>
    </w:pPr>
    <w:rPr>
      <w:b/>
      <w:bCs/>
      <w:szCs w:val="20"/>
      <w:lang w:val="x-none" w:eastAsia="x-none"/>
    </w:rPr>
  </w:style>
  <w:style w:type="paragraph" w:customStyle="1" w:styleId="afff">
    <w:name w:val="Приложение"/>
    <w:basedOn w:val="19"/>
    <w:rsid w:val="00901651"/>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0"/>
    <w:rsid w:val="00901651"/>
    <w:pPr>
      <w:keepNext/>
      <w:pageBreakBefore/>
      <w:spacing w:after="170" w:line="296" w:lineRule="atLeast"/>
      <w:ind w:firstLine="0"/>
      <w:jc w:val="center"/>
    </w:pPr>
    <w:rPr>
      <w:rFonts w:ascii="PragmaticaC" w:hAnsi="PragmaticaC" w:cs="PragmaticaC"/>
      <w:b/>
      <w:bCs/>
      <w:caps/>
      <w:sz w:val="26"/>
      <w:szCs w:val="26"/>
      <w:lang w:val="x-none" w:eastAsia="x-none"/>
    </w:rPr>
  </w:style>
  <w:style w:type="paragraph" w:styleId="afff0">
    <w:name w:val="Signature"/>
    <w:basedOn w:val="af0"/>
    <w:link w:val="afff1"/>
    <w:rsid w:val="00901651"/>
    <w:pPr>
      <w:spacing w:before="57" w:line="194" w:lineRule="atLeast"/>
      <w:ind w:firstLine="0"/>
      <w:jc w:val="center"/>
    </w:pPr>
    <w:rPr>
      <w:sz w:val="19"/>
      <w:szCs w:val="19"/>
      <w:lang w:val="x-none" w:eastAsia="x-none"/>
    </w:rPr>
  </w:style>
  <w:style w:type="character" w:customStyle="1" w:styleId="afff1">
    <w:name w:val="Подпись Знак"/>
    <w:basedOn w:val="a0"/>
    <w:link w:val="afff0"/>
    <w:rsid w:val="00901651"/>
    <w:rPr>
      <w:rFonts w:ascii="NewtonCSanPin" w:hAnsi="NewtonCSanPin"/>
      <w:color w:val="000000"/>
      <w:sz w:val="19"/>
      <w:szCs w:val="19"/>
      <w:lang w:val="x-none" w:eastAsia="x-none"/>
    </w:rPr>
  </w:style>
  <w:style w:type="paragraph" w:customStyle="1" w:styleId="afff2">
    <w:name w:val="В скобках"/>
    <w:basedOn w:val="afff0"/>
    <w:rsid w:val="00901651"/>
    <w:pPr>
      <w:spacing w:line="174" w:lineRule="atLeast"/>
    </w:pPr>
    <w:rPr>
      <w:sz w:val="17"/>
      <w:szCs w:val="17"/>
    </w:rPr>
  </w:style>
  <w:style w:type="paragraph" w:customStyle="1" w:styleId="1a">
    <w:name w:val="Содержание 1"/>
    <w:basedOn w:val="af0"/>
    <w:rsid w:val="00901651"/>
    <w:pPr>
      <w:suppressAutoHyphens/>
      <w:ind w:firstLine="0"/>
    </w:pPr>
    <w:rPr>
      <w:rFonts w:ascii="Times New Roman" w:hAnsi="Times New Roman"/>
      <w:szCs w:val="20"/>
      <w:lang w:val="en-US" w:eastAsia="x-none"/>
    </w:rPr>
  </w:style>
  <w:style w:type="paragraph" w:customStyle="1" w:styleId="BasicParagraph">
    <w:name w:val="[Basic Paragraph]"/>
    <w:basedOn w:val="NoParagraphStyle"/>
    <w:rsid w:val="00901651"/>
  </w:style>
  <w:style w:type="paragraph" w:customStyle="1" w:styleId="NoParagraphStyle">
    <w:name w:val="[No Paragraph Style]"/>
    <w:rsid w:val="00901651"/>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2a">
    <w:name w:val="Заг 2"/>
    <w:basedOn w:val="19"/>
    <w:rsid w:val="00901651"/>
    <w:pPr>
      <w:pageBreakBefore w:val="0"/>
      <w:spacing w:before="283"/>
    </w:pPr>
    <w:rPr>
      <w:caps w:val="0"/>
    </w:rPr>
  </w:style>
  <w:style w:type="paragraph" w:customStyle="1" w:styleId="afff3">
    <w:name w:val="Буллит Курсив"/>
    <w:basedOn w:val="af2"/>
    <w:link w:val="afff4"/>
    <w:rsid w:val="00901651"/>
    <w:rPr>
      <w:i/>
      <w:szCs w:val="20"/>
      <w:lang w:val="x-none" w:eastAsia="x-none"/>
    </w:rPr>
  </w:style>
  <w:style w:type="character" w:customStyle="1" w:styleId="afff4">
    <w:name w:val="Буллит Курсив Знак"/>
    <w:link w:val="afff3"/>
    <w:locked/>
    <w:rsid w:val="00901651"/>
    <w:rPr>
      <w:rFonts w:ascii="NewtonCSanPin" w:hAnsi="NewtonCSanPin"/>
      <w:i/>
      <w:color w:val="000000"/>
      <w:sz w:val="21"/>
      <w:lang w:val="x-none" w:eastAsia="x-none"/>
    </w:rPr>
  </w:style>
  <w:style w:type="paragraph" w:customStyle="1" w:styleId="afff5">
    <w:name w:val="Пж Курсив"/>
    <w:basedOn w:val="af0"/>
    <w:rsid w:val="00901651"/>
    <w:rPr>
      <w:b/>
      <w:bCs/>
      <w:i/>
      <w:iCs/>
      <w:szCs w:val="20"/>
      <w:lang w:val="x-none" w:eastAsia="x-none"/>
    </w:rPr>
  </w:style>
  <w:style w:type="paragraph" w:styleId="afff6">
    <w:name w:val="annotation text"/>
    <w:basedOn w:val="a"/>
    <w:link w:val="afff7"/>
    <w:rsid w:val="00901651"/>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7">
    <w:name w:val="Текст примечания Знак"/>
    <w:basedOn w:val="a0"/>
    <w:link w:val="afff6"/>
    <w:rsid w:val="00901651"/>
  </w:style>
  <w:style w:type="paragraph" w:styleId="afff8">
    <w:name w:val="annotation subject"/>
    <w:basedOn w:val="afff6"/>
    <w:next w:val="afff6"/>
    <w:link w:val="afff9"/>
    <w:rsid w:val="00901651"/>
    <w:rPr>
      <w:b/>
      <w:bCs/>
    </w:rPr>
  </w:style>
  <w:style w:type="character" w:customStyle="1" w:styleId="afff9">
    <w:name w:val="Тема примечания Знак"/>
    <w:basedOn w:val="afff7"/>
    <w:link w:val="afff8"/>
    <w:rsid w:val="00901651"/>
    <w:rPr>
      <w:b/>
      <w:bCs/>
    </w:rPr>
  </w:style>
  <w:style w:type="paragraph" w:styleId="afffa">
    <w:name w:val="Subtitle"/>
    <w:basedOn w:val="a"/>
    <w:next w:val="a"/>
    <w:link w:val="afffb"/>
    <w:qFormat/>
    <w:rsid w:val="00901651"/>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fb">
    <w:name w:val="Подзаголовок Знак"/>
    <w:basedOn w:val="a0"/>
    <w:link w:val="afffa"/>
    <w:rsid w:val="00901651"/>
    <w:rPr>
      <w:rFonts w:eastAsia="MS Gothic"/>
      <w:b/>
      <w:sz w:val="28"/>
      <w:szCs w:val="24"/>
    </w:rPr>
  </w:style>
  <w:style w:type="paragraph" w:customStyle="1" w:styleId="-31">
    <w:name w:val="Темный список - Акцент 31"/>
    <w:hidden/>
    <w:rsid w:val="00901651"/>
    <w:rPr>
      <w:sz w:val="24"/>
      <w:szCs w:val="24"/>
    </w:rPr>
  </w:style>
  <w:style w:type="paragraph" w:styleId="40">
    <w:name w:val="toc 4"/>
    <w:basedOn w:val="a"/>
    <w:next w:val="a"/>
    <w:autoRedefine/>
    <w:rsid w:val="00901651"/>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
    <w:name w:val="toc 5"/>
    <w:basedOn w:val="a"/>
    <w:next w:val="a"/>
    <w:autoRedefine/>
    <w:rsid w:val="00901651"/>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
    <w:name w:val="toc 6"/>
    <w:basedOn w:val="a"/>
    <w:next w:val="a"/>
    <w:autoRedefine/>
    <w:rsid w:val="00901651"/>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rsid w:val="00901651"/>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
    <w:name w:val="toc 8"/>
    <w:basedOn w:val="a"/>
    <w:next w:val="a"/>
    <w:autoRedefine/>
    <w:rsid w:val="00901651"/>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
    <w:name w:val="toc 9"/>
    <w:basedOn w:val="a"/>
    <w:next w:val="a"/>
    <w:autoRedefine/>
    <w:rsid w:val="00901651"/>
    <w:pPr>
      <w:suppressAutoHyphens w:val="0"/>
      <w:spacing w:after="0" w:line="240" w:lineRule="auto"/>
      <w:ind w:left="1920"/>
    </w:pPr>
    <w:rPr>
      <w:rFonts w:ascii="Cambria" w:eastAsia="Times New Roman" w:hAnsi="Cambria" w:cs="Times New Roman"/>
      <w:color w:val="auto"/>
      <w:kern w:val="0"/>
      <w:sz w:val="20"/>
      <w:szCs w:val="20"/>
      <w:lang w:eastAsia="ru-RU"/>
    </w:rPr>
  </w:style>
  <w:style w:type="paragraph" w:customStyle="1" w:styleId="1-21">
    <w:name w:val="Средняя сетка 1 - Акцент 21"/>
    <w:basedOn w:val="a"/>
    <w:link w:val="1-2"/>
    <w:qFormat/>
    <w:rsid w:val="00901651"/>
    <w:pPr>
      <w:suppressAutoHyphens w:val="0"/>
      <w:spacing w:after="0" w:line="240" w:lineRule="auto"/>
      <w:ind w:left="720"/>
      <w:contextualSpacing/>
    </w:pPr>
    <w:rPr>
      <w:rFonts w:eastAsia="Times New Roman" w:cs="Times New Roman"/>
      <w:color w:val="auto"/>
      <w:kern w:val="0"/>
      <w:sz w:val="24"/>
      <w:szCs w:val="20"/>
      <w:lang w:val="x-none" w:eastAsia="x-none"/>
    </w:rPr>
  </w:style>
  <w:style w:type="character" w:customStyle="1" w:styleId="1-2">
    <w:name w:val="Средняя сетка 1 - Акцент 2 Знак"/>
    <w:link w:val="1-21"/>
    <w:locked/>
    <w:rsid w:val="00901651"/>
    <w:rPr>
      <w:rFonts w:ascii="Calibri" w:hAnsi="Calibri"/>
      <w:sz w:val="24"/>
      <w:lang w:val="x-none" w:eastAsia="x-none"/>
    </w:rPr>
  </w:style>
  <w:style w:type="paragraph" w:customStyle="1" w:styleId="afffc">
    <w:name w:val="О_Т"/>
    <w:basedOn w:val="a"/>
    <w:link w:val="afffd"/>
    <w:rsid w:val="00901651"/>
    <w:pPr>
      <w:suppressAutoHyphens w:val="0"/>
      <w:spacing w:after="0" w:line="288" w:lineRule="auto"/>
      <w:ind w:firstLine="539"/>
      <w:jc w:val="both"/>
    </w:pPr>
    <w:rPr>
      <w:rFonts w:ascii="Arial" w:eastAsia="Times New Roman" w:hAnsi="Arial" w:cs="Times New Roman"/>
      <w:color w:val="auto"/>
      <w:kern w:val="0"/>
      <w:sz w:val="28"/>
      <w:szCs w:val="20"/>
      <w:lang w:val="x-none" w:eastAsia="x-none"/>
    </w:rPr>
  </w:style>
  <w:style w:type="character" w:customStyle="1" w:styleId="afffd">
    <w:name w:val="О_Т Знак"/>
    <w:link w:val="afffc"/>
    <w:locked/>
    <w:rsid w:val="00901651"/>
    <w:rPr>
      <w:rFonts w:ascii="Arial" w:hAnsi="Arial"/>
      <w:sz w:val="28"/>
      <w:lang w:val="x-none" w:eastAsia="x-none"/>
    </w:rPr>
  </w:style>
  <w:style w:type="paragraph" w:customStyle="1" w:styleId="dash041e005f0431005f044b005f0447005f043d005f044b005f0439">
    <w:name w:val="dash041e_005f0431_005f044b_005f0447_005f043d_005f044b_005f0439"/>
    <w:basedOn w:val="a"/>
    <w:rsid w:val="00901651"/>
    <w:pPr>
      <w:suppressAutoHyphens w:val="0"/>
      <w:spacing w:after="0" w:line="240" w:lineRule="auto"/>
    </w:pPr>
    <w:rPr>
      <w:rFonts w:ascii="Times New Roman" w:eastAsia="Times New Roman"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901651"/>
  </w:style>
  <w:style w:type="paragraph" w:customStyle="1" w:styleId="-12">
    <w:name w:val="Цветной список - Акцент 12"/>
    <w:basedOn w:val="a"/>
    <w:qFormat/>
    <w:rsid w:val="00901651"/>
    <w:pPr>
      <w:suppressAutoHyphens w:val="0"/>
      <w:spacing w:line="240" w:lineRule="auto"/>
      <w:ind w:left="720"/>
      <w:contextualSpacing/>
    </w:pPr>
    <w:rPr>
      <w:rFonts w:ascii="Cambria" w:eastAsia="Times New Roman"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01651"/>
    <w:rPr>
      <w:rFonts w:ascii="Times New Roman" w:hAnsi="Times New Roman"/>
      <w:sz w:val="24"/>
      <w:u w:val="none"/>
      <w:effect w:val="none"/>
    </w:rPr>
  </w:style>
  <w:style w:type="paragraph" w:customStyle="1" w:styleId="Osnova">
    <w:name w:val="Osnova"/>
    <w:basedOn w:val="a"/>
    <w:rsid w:val="00901651"/>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Zag3">
    <w:name w:val="Zag_3"/>
    <w:basedOn w:val="a"/>
    <w:rsid w:val="00901651"/>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e">
    <w:name w:val="Ξαϋχνϋι"/>
    <w:basedOn w:val="a"/>
    <w:rsid w:val="0090165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
    <w:name w:val="Νξβϋι"/>
    <w:basedOn w:val="a"/>
    <w:rsid w:val="0090165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
    <w:name w:val="Цветной список - Акцент 11"/>
    <w:basedOn w:val="a"/>
    <w:link w:val="-1"/>
    <w:qFormat/>
    <w:rsid w:val="00901651"/>
    <w:pPr>
      <w:suppressAutoHyphens w:val="0"/>
      <w:ind w:left="720"/>
      <w:contextualSpacing/>
    </w:pPr>
    <w:rPr>
      <w:rFonts w:eastAsia="Times New Roman" w:cs="Times New Roman"/>
      <w:color w:val="auto"/>
      <w:kern w:val="0"/>
      <w:szCs w:val="20"/>
      <w:lang w:val="x-none"/>
    </w:rPr>
  </w:style>
  <w:style w:type="character" w:customStyle="1" w:styleId="-1">
    <w:name w:val="Цветной список - Акцент 1 Знак"/>
    <w:link w:val="-11"/>
    <w:locked/>
    <w:rsid w:val="00901651"/>
    <w:rPr>
      <w:rFonts w:ascii="Calibri" w:hAnsi="Calibri"/>
      <w:sz w:val="22"/>
      <w:lang w:val="x-none" w:eastAsia="en-US"/>
    </w:rPr>
  </w:style>
  <w:style w:type="character" w:customStyle="1" w:styleId="affff0">
    <w:name w:val="Основной текст_"/>
    <w:link w:val="80"/>
    <w:locked/>
    <w:rsid w:val="00901651"/>
    <w:rPr>
      <w:rFonts w:ascii="Courier New" w:hAnsi="Courier New"/>
      <w:spacing w:val="-20"/>
      <w:sz w:val="28"/>
      <w:shd w:val="clear" w:color="auto" w:fill="FFFFFF"/>
    </w:rPr>
  </w:style>
  <w:style w:type="paragraph" w:customStyle="1" w:styleId="80">
    <w:name w:val="Основной текст8"/>
    <w:basedOn w:val="a"/>
    <w:link w:val="affff0"/>
    <w:rsid w:val="00901651"/>
    <w:pPr>
      <w:shd w:val="clear" w:color="auto" w:fill="FFFFFF"/>
      <w:suppressAutoHyphens w:val="0"/>
      <w:spacing w:before="600" w:after="60" w:line="240" w:lineRule="atLeast"/>
      <w:ind w:hanging="2080"/>
    </w:pPr>
    <w:rPr>
      <w:rFonts w:ascii="Courier New" w:eastAsia="Times New Roman" w:hAnsi="Courier New" w:cs="Times New Roman"/>
      <w:color w:val="auto"/>
      <w:spacing w:val="-20"/>
      <w:kern w:val="0"/>
      <w:sz w:val="28"/>
      <w:szCs w:val="20"/>
      <w:shd w:val="clear" w:color="auto" w:fill="FFFFFF"/>
      <w:lang w:eastAsia="ru-RU"/>
    </w:rPr>
  </w:style>
  <w:style w:type="character" w:customStyle="1" w:styleId="NormalWebChar">
    <w:name w:val="Normal (Web) Char Знак Знак"/>
    <w:locked/>
    <w:rsid w:val="00901651"/>
    <w:rPr>
      <w:sz w:val="24"/>
    </w:rPr>
  </w:style>
  <w:style w:type="character" w:customStyle="1" w:styleId="60">
    <w:name w:val="Знак Знак6"/>
    <w:locked/>
    <w:rsid w:val="00901651"/>
    <w:rPr>
      <w:sz w:val="24"/>
    </w:rPr>
  </w:style>
  <w:style w:type="paragraph" w:customStyle="1" w:styleId="220">
    <w:name w:val="Основной текст 22"/>
    <w:basedOn w:val="a"/>
    <w:rsid w:val="00901651"/>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rsid w:val="00901651"/>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paragraph" w:styleId="35">
    <w:name w:val="Body Text 3"/>
    <w:basedOn w:val="a"/>
    <w:link w:val="36"/>
    <w:rsid w:val="00901651"/>
    <w:pPr>
      <w:suppressAutoHyphens w:val="0"/>
      <w:spacing w:after="120" w:line="240" w:lineRule="auto"/>
    </w:pPr>
    <w:rPr>
      <w:rFonts w:ascii="Times New Roman" w:eastAsia="Times New Roman" w:hAnsi="Times New Roman" w:cs="Times New Roman"/>
      <w:color w:val="auto"/>
      <w:kern w:val="0"/>
      <w:sz w:val="16"/>
      <w:szCs w:val="16"/>
      <w:lang w:eastAsia="ru-RU"/>
    </w:rPr>
  </w:style>
  <w:style w:type="character" w:customStyle="1" w:styleId="36">
    <w:name w:val="Основной текст 3 Знак"/>
    <w:basedOn w:val="a0"/>
    <w:link w:val="35"/>
    <w:rsid w:val="00901651"/>
    <w:rPr>
      <w:sz w:val="16"/>
      <w:szCs w:val="16"/>
    </w:rPr>
  </w:style>
  <w:style w:type="character" w:customStyle="1" w:styleId="2b">
    <w:name w:val="Сноска2"/>
    <w:rsid w:val="00901651"/>
    <w:rPr>
      <w:rFonts w:ascii="Times New Roman" w:hAnsi="Times New Roman"/>
      <w:spacing w:val="0"/>
      <w:sz w:val="18"/>
    </w:rPr>
  </w:style>
  <w:style w:type="paragraph" w:customStyle="1" w:styleId="msonospacing0">
    <w:name w:val="msonospacing"/>
    <w:rsid w:val="00901651"/>
    <w:rPr>
      <w:rFonts w:ascii="Calibri" w:hAnsi="Calibri"/>
      <w:sz w:val="22"/>
      <w:szCs w:val="22"/>
    </w:rPr>
  </w:style>
  <w:style w:type="paragraph" w:customStyle="1" w:styleId="NormalPP">
    <w:name w:val="Normal PP"/>
    <w:basedOn w:val="a"/>
    <w:rsid w:val="00901651"/>
    <w:pPr>
      <w:widowControl w:val="0"/>
      <w:suppressAutoHyphens w:val="0"/>
      <w:autoSpaceDE w:val="0"/>
      <w:autoSpaceDN w:val="0"/>
      <w:adjustRightInd w:val="0"/>
      <w:spacing w:after="0" w:line="240" w:lineRule="auto"/>
    </w:pPr>
    <w:rPr>
      <w:rFonts w:ascii="Arial" w:eastAsia="Times New Roman" w:hAnsi="Arial" w:cs="Arial"/>
      <w:color w:val="000000"/>
      <w:kern w:val="0"/>
      <w:sz w:val="24"/>
      <w:szCs w:val="24"/>
      <w:lang w:val="en-US" w:eastAsia="ru-RU"/>
    </w:rPr>
  </w:style>
  <w:style w:type="paragraph" w:customStyle="1" w:styleId="text2">
    <w:name w:val="text2"/>
    <w:basedOn w:val="a"/>
    <w:rsid w:val="00901651"/>
    <w:pPr>
      <w:widowControl w:val="0"/>
      <w:suppressAutoHyphens w:val="0"/>
      <w:autoSpaceDE w:val="0"/>
      <w:autoSpaceDN w:val="0"/>
      <w:adjustRightInd w:val="0"/>
      <w:spacing w:after="0" w:line="240" w:lineRule="auto"/>
      <w:ind w:left="566" w:right="793"/>
      <w:jc w:val="both"/>
    </w:pPr>
    <w:rPr>
      <w:rFonts w:ascii="Times New Roman" w:eastAsia="Times New Roman" w:hAnsi="Times New Roman" w:cs="Times New Roman"/>
      <w:color w:val="000000"/>
      <w:kern w:val="0"/>
      <w:sz w:val="24"/>
      <w:szCs w:val="24"/>
      <w:lang w:val="en-US" w:eastAsia="ru-RU"/>
    </w:rPr>
  </w:style>
  <w:style w:type="character" w:customStyle="1" w:styleId="Osnova1">
    <w:name w:val="Osnova1"/>
    <w:rsid w:val="00901651"/>
  </w:style>
  <w:style w:type="character" w:customStyle="1" w:styleId="Zag21">
    <w:name w:val="Zag_21"/>
    <w:rsid w:val="00901651"/>
  </w:style>
  <w:style w:type="character" w:customStyle="1" w:styleId="Zag31">
    <w:name w:val="Zag_31"/>
    <w:rsid w:val="00901651"/>
  </w:style>
  <w:style w:type="character" w:customStyle="1" w:styleId="2c">
    <w:name w:val="Знак Знак2"/>
    <w:locked/>
    <w:rsid w:val="00901651"/>
    <w:rPr>
      <w:rFonts w:cs="Times New Roman"/>
      <w:sz w:val="24"/>
      <w:szCs w:val="24"/>
      <w:lang w:val="en-US" w:eastAsia="x-none"/>
    </w:rPr>
  </w:style>
  <w:style w:type="character" w:customStyle="1" w:styleId="affff1">
    <w:name w:val="Текст Знак"/>
    <w:link w:val="affff2"/>
    <w:locked/>
    <w:rsid w:val="00901651"/>
    <w:rPr>
      <w:rFonts w:ascii="Courier New" w:hAnsi="Courier New"/>
    </w:rPr>
  </w:style>
  <w:style w:type="paragraph" w:styleId="affff2">
    <w:name w:val="Plain Text"/>
    <w:basedOn w:val="a"/>
    <w:link w:val="affff1"/>
    <w:rsid w:val="00901651"/>
    <w:pPr>
      <w:suppressAutoHyphens w:val="0"/>
      <w:autoSpaceDE w:val="0"/>
      <w:autoSpaceDN w:val="0"/>
      <w:spacing w:after="0" w:line="240" w:lineRule="auto"/>
    </w:pPr>
    <w:rPr>
      <w:rFonts w:ascii="Courier New" w:eastAsia="Times New Roman" w:hAnsi="Courier New" w:cs="Times New Roman"/>
      <w:color w:val="auto"/>
      <w:kern w:val="0"/>
      <w:sz w:val="20"/>
      <w:szCs w:val="20"/>
      <w:lang w:eastAsia="ru-RU"/>
    </w:rPr>
  </w:style>
  <w:style w:type="character" w:customStyle="1" w:styleId="1b">
    <w:name w:val="Текст Знак1"/>
    <w:basedOn w:val="a0"/>
    <w:rsid w:val="00901651"/>
    <w:rPr>
      <w:rFonts w:ascii="Consolas" w:eastAsia="Arial Unicode MS" w:hAnsi="Consolas" w:cs="Consolas"/>
      <w:color w:val="00000A"/>
      <w:kern w:val="1"/>
      <w:sz w:val="21"/>
      <w:szCs w:val="21"/>
      <w:lang w:eastAsia="en-US"/>
    </w:rPr>
  </w:style>
  <w:style w:type="paragraph" w:customStyle="1" w:styleId="msonormalcxspmiddle">
    <w:name w:val="msonormalcxspmiddle"/>
    <w:basedOn w:val="a"/>
    <w:rsid w:val="0090165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72">
    <w:name w:val="Знак Знак7"/>
    <w:locked/>
    <w:rsid w:val="00901651"/>
    <w:rPr>
      <w:rFonts w:cs="Times New Roman"/>
      <w:b/>
      <w:bCs/>
      <w:sz w:val="24"/>
      <w:szCs w:val="24"/>
    </w:rPr>
  </w:style>
  <w:style w:type="paragraph" w:customStyle="1" w:styleId="affff3">
    <w:name w:val="Урок"/>
    <w:basedOn w:val="25"/>
    <w:rsid w:val="00901651"/>
    <w:pPr>
      <w:widowControl w:val="0"/>
      <w:suppressAutoHyphens w:val="0"/>
      <w:autoSpaceDE w:val="0"/>
      <w:autoSpaceDN w:val="0"/>
      <w:adjustRightInd w:val="0"/>
    </w:pPr>
    <w:rPr>
      <w:rFonts w:ascii="Times New Roman" w:eastAsia="Times New Roman" w:hAnsi="Times New Roman"/>
      <w:color w:val="auto"/>
      <w:kern w:val="0"/>
      <w:sz w:val="24"/>
      <w:szCs w:val="24"/>
      <w:lang w:val="en-US" w:eastAsia="ru-RU"/>
    </w:rPr>
  </w:style>
  <w:style w:type="character" w:customStyle="1" w:styleId="111">
    <w:name w:val="Заголовок 1 Знак1"/>
    <w:rsid w:val="00901651"/>
    <w:rPr>
      <w:rFonts w:ascii="Cambria" w:hAnsi="Cambria" w:cs="Times New Roman"/>
      <w:b/>
      <w:bCs/>
      <w:kern w:val="32"/>
      <w:sz w:val="32"/>
      <w:szCs w:val="32"/>
      <w:lang w:val="en-US" w:eastAsia="x-none"/>
    </w:rPr>
  </w:style>
  <w:style w:type="paragraph" w:customStyle="1" w:styleId="112">
    <w:name w:val="Абзац списка11"/>
    <w:basedOn w:val="a"/>
    <w:qFormat/>
    <w:rsid w:val="00901651"/>
    <w:pPr>
      <w:suppressAutoHyphens w:val="0"/>
      <w:ind w:left="720"/>
      <w:contextualSpacing/>
    </w:pPr>
    <w:rPr>
      <w:rFonts w:eastAsia="Times New Roman" w:cs="Times New Roman"/>
      <w:color w:val="auto"/>
      <w:kern w:val="0"/>
      <w:lang w:eastAsia="ru-RU"/>
    </w:rPr>
  </w:style>
  <w:style w:type="character" w:customStyle="1" w:styleId="zag110">
    <w:name w:val="zag11"/>
    <w:rsid w:val="00901651"/>
    <w:rPr>
      <w:rFonts w:cs="Times New Roman"/>
    </w:rPr>
  </w:style>
  <w:style w:type="paragraph" w:customStyle="1" w:styleId="default0">
    <w:name w:val="default"/>
    <w:basedOn w:val="a"/>
    <w:rsid w:val="0090165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2d">
    <w:name w:val="Основной текст2"/>
    <w:basedOn w:val="a"/>
    <w:rsid w:val="00901651"/>
    <w:pPr>
      <w:shd w:val="clear" w:color="auto" w:fill="FFFFFF"/>
      <w:suppressAutoHyphens w:val="0"/>
      <w:spacing w:after="0" w:line="226" w:lineRule="exact"/>
      <w:ind w:hanging="280"/>
      <w:jc w:val="both"/>
    </w:pPr>
    <w:rPr>
      <w:rFonts w:ascii="Times New Roman" w:eastAsia="Times New Roman" w:hAnsi="Times New Roman" w:cs="Times New Roman"/>
      <w:color w:val="auto"/>
      <w:kern w:val="0"/>
      <w:sz w:val="26"/>
      <w:szCs w:val="26"/>
      <w:shd w:val="clear" w:color="auto" w:fill="FFFFFF"/>
      <w:lang w:eastAsia="ru-RU"/>
    </w:rPr>
  </w:style>
  <w:style w:type="paragraph" w:customStyle="1" w:styleId="37">
    <w:name w:val="Абзац списка3"/>
    <w:basedOn w:val="a"/>
    <w:rsid w:val="00901651"/>
    <w:pPr>
      <w:suppressAutoHyphens w:val="0"/>
      <w:spacing w:after="0" w:line="240" w:lineRule="auto"/>
      <w:ind w:left="720"/>
      <w:contextualSpacing/>
    </w:pPr>
    <w:rPr>
      <w:rFonts w:ascii="B7Arbat" w:eastAsia="Calibri" w:hAnsi="B7Arbat" w:cs="Times New Roman"/>
      <w:b/>
      <w:bCs/>
      <w:color w:val="auto"/>
      <w:kern w:val="0"/>
      <w:sz w:val="32"/>
      <w:szCs w:val="32"/>
      <w:lang w:eastAsia="ru-RU"/>
    </w:rPr>
  </w:style>
  <w:style w:type="table" w:styleId="affff4">
    <w:name w:val="Table Grid"/>
    <w:basedOn w:val="a1"/>
    <w:uiPriority w:val="59"/>
    <w:rsid w:val="00EC0E1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0E1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567374957">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EB13-B502-4211-AA48-88E2D18F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113</Pages>
  <Words>45139</Words>
  <Characters>351343</Characters>
  <Application>Microsoft Office Word</Application>
  <DocSecurity>0</DocSecurity>
  <Lines>2927</Lines>
  <Paragraphs>791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395691</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Олеся</cp:lastModifiedBy>
  <cp:revision>21</cp:revision>
  <cp:lastPrinted>2019-04-08T07:20:00Z</cp:lastPrinted>
  <dcterms:created xsi:type="dcterms:W3CDTF">2019-03-19T18:03:00Z</dcterms:created>
  <dcterms:modified xsi:type="dcterms:W3CDTF">2019-04-08T09:42:00Z</dcterms:modified>
</cp:coreProperties>
</file>